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02749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879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717333" w:name="ctxt"/>
    <w:bookmarkEnd w:id="107173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436795" name="name497364090d433148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4464090d43314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5216570" name="name391064090d433550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56164090d43354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27864090d4335a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00064090d4335e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59864090d43364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50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35864090d4336a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72964090d4336c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9064090d4337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81989" name="name941864090d4341fd8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380364090d4341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3564090d4342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16489" name="name258064090d434a40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10364090d434a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6764090d434b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24147" name="name965264090d4355a5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91764090d4355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230764090d4356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69850" name="name618864090d43605a5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321564090d4360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12556" name="name698464090d4369ea8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390464090d4369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38951" name="name695564090d436dc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4090d436d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4864090d436e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41031" name="name470164090d4377618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889164090d4377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09414" name="name161464090d437e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964090d437e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71864090d437f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80053" name="name809064090d43885ac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424964090d4388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827" name="name762564090d438c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964090d438c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48764090d438c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82096" name="name251464090d4394995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32464090d4394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39718" name="name660764090d439b44b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728664090d439b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43468" name="name573064090d43a2355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180164090d43a2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95997" name="name446064090d43a9086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60964090d43a9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47536" name="name548464090d43b36e4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58464090d43b3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1064090d43b4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66280" name="name194064090d43bb0cb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986264090d43bb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79002" name="name571864090d43c1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664090d43c1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649564090d43c2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06325" name="name636164090d43c87e5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507764090d43c8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63564090d43c8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2959" name="name511264090d43d2b8c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266364090d43d2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058" name="name272264090d43d6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764090d43d6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259121" name="name689264090d43da8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9564090d43da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2396" name="name547964090d43e21e6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50764090d43e2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985889" name="name742064090d43e5a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064090d43e5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43727" name="name742764090d43ebc11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520464090d43eb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754897" name="name393464090d43f1f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564090d43f1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4264090d43f2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61332" name="name509364090d4404fef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557064090d4404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79294" name="name530464090d440b928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842664090d440b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674694" name="name687864090d440f1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664090d440f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278764090d440f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73680" name="name903964090d4418b32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136464090d4418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34038" name="name818064090d441c5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4264090d441c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3693" name="name827864090d44233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5564090d4423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82700" name="name691864090d442a5cd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05764090d442a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59367" name="name784064090d443239b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14264090d4432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28116" name="name771864090d44396e3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280664090d4439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72987" name="name509464090d4442a21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148964090d4442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13548" name="name397564090d444d517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163264090d444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84964090d444e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2364090d444f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1936" name="name671464090d4455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264090d4455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41164090d4455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2264090d4455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5828" name="name925964090d44654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8164090d4465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18064090d4466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611678" name="name532664090d446c6d2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951764090d446c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6089" name="name952564090d44703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0264090d4470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916564090d4470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28664090d4471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79900" name="name514964090d447aabb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60164090d447a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51007" name="name830864090d4481a5b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63664090d4481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5147" name="name599964090d4488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364090d4488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16362" name="name315264090d4491ff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432664090d4491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21653" name="name500264090d4497f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7264090d4497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47434" name="name887064090d449e9fc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158864090d449e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645364090d449f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997264090d449f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43164090d44a0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60646" name="name429464090d44aa87a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718064090d44aa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6278" name="name498664090d44ae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864090d44ae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65364090d44ae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37645" name="name125664090d44b5c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6664090d44b5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89431" name="name699464090d44bdaf9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896164090d44bd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40081" name="name421964090d44c6ec2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558464090d44c6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16126" name="name486464090d44cdad5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164664090d44cd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1745" name="name409264090d44d40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6264090d44d4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15964090d44d4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7862" name="name518164090d44dc436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277664090d44dc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24533" name="name200064090d44e5fb6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547264090d44e5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8222" name="name260764090d44e9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864090d44e9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54364090d44ea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5864090d44eb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641771" name="name782864090d450143a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86764090d450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24412" name="name589464090d4507afa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270764090d4507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20536" name="name670864090d450d8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5664090d450d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7641" name="name965564090d45145bb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213864090d4514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61244" name="name185564090d4518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664090d4518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64764090d4518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48164090d4519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68964090d4519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3964090d451a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86952" name="name406964090d4523c0f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179264090d4523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38513" name="name631764090d452a486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413964090d452a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0364090d452b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96452" name="name477364090d45323f8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668564090d4532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48341" name="name912864090d453bbdd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681664090d453b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81383" name="name983964090d4543a8e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216064090d4543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36245" name="name196164090d454d2fa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786464090d454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40546" name="name239764090d4550d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1764090d4550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33980" name="name210664090d4559fd6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888164090d4559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25441" name="name127964090d4563b8f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06564090d4563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4512" name="name991464090d456a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864090d456a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3393" name="name116264090d4571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564090d457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52727" name="name612064090d457c500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450664090d457c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09500" name="name387264090d4582bfc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347664090d4582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814505" name="name248364090d4588f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0564090d4588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94164090d4589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1964090d4589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71680" name="name148764090d458fd40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186464090d458f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9364090d4590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8546" name="name246064090d459a015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401064090d459a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3809" name="name692664090d45a0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164090d45a0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39698" name="name284864090d45a8e59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434764090d45a8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778674" name="name727064090d45ac8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364090d45ac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11593" name="name566564090d45b3faa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291364090d45b3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788782" name="name657864090d45b7a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364090d45b7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12395" name="name568164090d45c0f0b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731964090d45c0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365340" name="name743664090d45c49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4764090d45c4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36233" name="name400164090d45cd7b3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337064090d45cd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955" name="name293364090d45d1d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4090d45d1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63501" name="name831064090d45dc9b4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464064090d45dc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62671" name="name323164090d45e4544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70864090d45e4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92258" name="name816664090d45eeced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213464090d45ee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043069" name="name706764090d45f2a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9664090d45f2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115177" name="name591464090d46074fa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781064090d4607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43030" name="name202164090d460b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4090d460b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57572" name="name166164090d461617c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118164090d4616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160020" name="name744764090d462146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16164090d462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8034482" name="name346764090d462ced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64764090d462c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9086269" name="name193564090d463491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93964090d4634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00381" name="name329564090d463f04d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976264090d463f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3417" name="name292664090d4642d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6864090d4642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190681" name="name287064090d464b8a2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766364090d464b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75415" name="name976964090d464f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464090d464f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8961216" name="name239964090d465b1fe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675764090d465b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29420" name="name405964090d465e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864090d465e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7536235" name="name244664090d466a393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175064090d466a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626972" name="name155764090d4671c09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896364090d467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682370" name="name986464090d46782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2364090d4678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3783" name="name818364090d4681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864090d4681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18724" name="name719264090d468aa56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968564090d468a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490497" name="name985764090d468ec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864090d468e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86026" name="name333864090d4697101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773964090d4697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055054" name="name596864090d46a21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864090d46a2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333021" name="name255364090d46ab583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246064090d46ab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16607" name="name722664090d46b2a3c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378364090d46b2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0704" name="name746664090d46b9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864090d46b9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57593" name="name807064090d46c30c6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347864090d46c3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57111" name="name937664090d46cb9ef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258564090d46cb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105">
    <w:multiLevelType w:val="hybridMultilevel"/>
    <w:lvl w:ilvl="0" w:tplc="36483348">
      <w:start w:val="1"/>
      <w:numFmt w:val="decimal"/>
      <w:lvlText w:val="%1."/>
      <w:lvlJc w:val="left"/>
      <w:pPr>
        <w:ind w:left="720" w:hanging="360"/>
      </w:pPr>
    </w:lvl>
    <w:lvl w:ilvl="1" w:tplc="36483348" w:tentative="1">
      <w:start w:val="1"/>
      <w:numFmt w:val="lowerLetter"/>
      <w:lvlText w:val="%2."/>
      <w:lvlJc w:val="left"/>
      <w:pPr>
        <w:ind w:left="1440" w:hanging="360"/>
      </w:pPr>
    </w:lvl>
    <w:lvl w:ilvl="2" w:tplc="36483348" w:tentative="1">
      <w:start w:val="1"/>
      <w:numFmt w:val="lowerRoman"/>
      <w:lvlText w:val="%3."/>
      <w:lvlJc w:val="right"/>
      <w:pPr>
        <w:ind w:left="2160" w:hanging="180"/>
      </w:pPr>
    </w:lvl>
    <w:lvl w:ilvl="3" w:tplc="36483348" w:tentative="1">
      <w:start w:val="1"/>
      <w:numFmt w:val="decimal"/>
      <w:lvlText w:val="%4."/>
      <w:lvlJc w:val="left"/>
      <w:pPr>
        <w:ind w:left="2880" w:hanging="360"/>
      </w:pPr>
    </w:lvl>
    <w:lvl w:ilvl="4" w:tplc="36483348" w:tentative="1">
      <w:start w:val="1"/>
      <w:numFmt w:val="lowerLetter"/>
      <w:lvlText w:val="%5."/>
      <w:lvlJc w:val="left"/>
      <w:pPr>
        <w:ind w:left="3600" w:hanging="360"/>
      </w:pPr>
    </w:lvl>
    <w:lvl w:ilvl="5" w:tplc="36483348" w:tentative="1">
      <w:start w:val="1"/>
      <w:numFmt w:val="lowerRoman"/>
      <w:lvlText w:val="%6."/>
      <w:lvlJc w:val="right"/>
      <w:pPr>
        <w:ind w:left="4320" w:hanging="180"/>
      </w:pPr>
    </w:lvl>
    <w:lvl w:ilvl="6" w:tplc="36483348" w:tentative="1">
      <w:start w:val="1"/>
      <w:numFmt w:val="decimal"/>
      <w:lvlText w:val="%7."/>
      <w:lvlJc w:val="left"/>
      <w:pPr>
        <w:ind w:left="5040" w:hanging="360"/>
      </w:pPr>
    </w:lvl>
    <w:lvl w:ilvl="7" w:tplc="36483348" w:tentative="1">
      <w:start w:val="1"/>
      <w:numFmt w:val="lowerLetter"/>
      <w:lvlText w:val="%8."/>
      <w:lvlJc w:val="left"/>
      <w:pPr>
        <w:ind w:left="5760" w:hanging="360"/>
      </w:pPr>
    </w:lvl>
    <w:lvl w:ilvl="8" w:tplc="3648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4">
    <w:multiLevelType w:val="hybridMultilevel"/>
    <w:lvl w:ilvl="0" w:tplc="22724388">
      <w:start w:val="1"/>
      <w:numFmt w:val="decimal"/>
      <w:lvlText w:val="%1."/>
      <w:lvlJc w:val="left"/>
      <w:pPr>
        <w:ind w:left="720" w:hanging="360"/>
      </w:pPr>
    </w:lvl>
    <w:lvl w:ilvl="1" w:tplc="22724388" w:tentative="1">
      <w:start w:val="1"/>
      <w:numFmt w:val="lowerLetter"/>
      <w:lvlText w:val="%2."/>
      <w:lvlJc w:val="left"/>
      <w:pPr>
        <w:ind w:left="1440" w:hanging="360"/>
      </w:pPr>
    </w:lvl>
    <w:lvl w:ilvl="2" w:tplc="22724388" w:tentative="1">
      <w:start w:val="1"/>
      <w:numFmt w:val="lowerRoman"/>
      <w:lvlText w:val="%3."/>
      <w:lvlJc w:val="right"/>
      <w:pPr>
        <w:ind w:left="2160" w:hanging="180"/>
      </w:pPr>
    </w:lvl>
    <w:lvl w:ilvl="3" w:tplc="22724388" w:tentative="1">
      <w:start w:val="1"/>
      <w:numFmt w:val="decimal"/>
      <w:lvlText w:val="%4."/>
      <w:lvlJc w:val="left"/>
      <w:pPr>
        <w:ind w:left="2880" w:hanging="360"/>
      </w:pPr>
    </w:lvl>
    <w:lvl w:ilvl="4" w:tplc="22724388" w:tentative="1">
      <w:start w:val="1"/>
      <w:numFmt w:val="lowerLetter"/>
      <w:lvlText w:val="%5."/>
      <w:lvlJc w:val="left"/>
      <w:pPr>
        <w:ind w:left="3600" w:hanging="360"/>
      </w:pPr>
    </w:lvl>
    <w:lvl w:ilvl="5" w:tplc="22724388" w:tentative="1">
      <w:start w:val="1"/>
      <w:numFmt w:val="lowerRoman"/>
      <w:lvlText w:val="%6."/>
      <w:lvlJc w:val="right"/>
      <w:pPr>
        <w:ind w:left="4320" w:hanging="180"/>
      </w:pPr>
    </w:lvl>
    <w:lvl w:ilvl="6" w:tplc="22724388" w:tentative="1">
      <w:start w:val="1"/>
      <w:numFmt w:val="decimal"/>
      <w:lvlText w:val="%7."/>
      <w:lvlJc w:val="left"/>
      <w:pPr>
        <w:ind w:left="5040" w:hanging="360"/>
      </w:pPr>
    </w:lvl>
    <w:lvl w:ilvl="7" w:tplc="22724388" w:tentative="1">
      <w:start w:val="1"/>
      <w:numFmt w:val="lowerLetter"/>
      <w:lvlText w:val="%8."/>
      <w:lvlJc w:val="left"/>
      <w:pPr>
        <w:ind w:left="5760" w:hanging="360"/>
      </w:pPr>
    </w:lvl>
    <w:lvl w:ilvl="8" w:tplc="2272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3">
    <w:multiLevelType w:val="hybridMultilevel"/>
    <w:lvl w:ilvl="0" w:tplc="70244528">
      <w:start w:val="1"/>
      <w:numFmt w:val="decimal"/>
      <w:lvlText w:val="%1."/>
      <w:lvlJc w:val="left"/>
      <w:pPr>
        <w:ind w:left="720" w:hanging="360"/>
      </w:pPr>
    </w:lvl>
    <w:lvl w:ilvl="1" w:tplc="70244528" w:tentative="1">
      <w:start w:val="1"/>
      <w:numFmt w:val="lowerLetter"/>
      <w:lvlText w:val="%2."/>
      <w:lvlJc w:val="left"/>
      <w:pPr>
        <w:ind w:left="1440" w:hanging="360"/>
      </w:pPr>
    </w:lvl>
    <w:lvl w:ilvl="2" w:tplc="70244528" w:tentative="1">
      <w:start w:val="1"/>
      <w:numFmt w:val="lowerRoman"/>
      <w:lvlText w:val="%3."/>
      <w:lvlJc w:val="right"/>
      <w:pPr>
        <w:ind w:left="2160" w:hanging="180"/>
      </w:pPr>
    </w:lvl>
    <w:lvl w:ilvl="3" w:tplc="70244528" w:tentative="1">
      <w:start w:val="1"/>
      <w:numFmt w:val="decimal"/>
      <w:lvlText w:val="%4."/>
      <w:lvlJc w:val="left"/>
      <w:pPr>
        <w:ind w:left="2880" w:hanging="360"/>
      </w:pPr>
    </w:lvl>
    <w:lvl w:ilvl="4" w:tplc="70244528" w:tentative="1">
      <w:start w:val="1"/>
      <w:numFmt w:val="lowerLetter"/>
      <w:lvlText w:val="%5."/>
      <w:lvlJc w:val="left"/>
      <w:pPr>
        <w:ind w:left="3600" w:hanging="360"/>
      </w:pPr>
    </w:lvl>
    <w:lvl w:ilvl="5" w:tplc="70244528" w:tentative="1">
      <w:start w:val="1"/>
      <w:numFmt w:val="lowerRoman"/>
      <w:lvlText w:val="%6."/>
      <w:lvlJc w:val="right"/>
      <w:pPr>
        <w:ind w:left="4320" w:hanging="180"/>
      </w:pPr>
    </w:lvl>
    <w:lvl w:ilvl="6" w:tplc="70244528" w:tentative="1">
      <w:start w:val="1"/>
      <w:numFmt w:val="decimal"/>
      <w:lvlText w:val="%7."/>
      <w:lvlJc w:val="left"/>
      <w:pPr>
        <w:ind w:left="5040" w:hanging="360"/>
      </w:pPr>
    </w:lvl>
    <w:lvl w:ilvl="7" w:tplc="70244528" w:tentative="1">
      <w:start w:val="1"/>
      <w:numFmt w:val="lowerLetter"/>
      <w:lvlText w:val="%8."/>
      <w:lvlJc w:val="left"/>
      <w:pPr>
        <w:ind w:left="5760" w:hanging="360"/>
      </w:pPr>
    </w:lvl>
    <w:lvl w:ilvl="8" w:tplc="7024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2">
    <w:multiLevelType w:val="hybridMultilevel"/>
    <w:lvl w:ilvl="0" w:tplc="98133072">
      <w:start w:val="1"/>
      <w:numFmt w:val="decimal"/>
      <w:lvlText w:val="%1."/>
      <w:lvlJc w:val="left"/>
      <w:pPr>
        <w:ind w:left="720" w:hanging="360"/>
      </w:pPr>
    </w:lvl>
    <w:lvl w:ilvl="1" w:tplc="98133072" w:tentative="1">
      <w:start w:val="1"/>
      <w:numFmt w:val="lowerLetter"/>
      <w:lvlText w:val="%2."/>
      <w:lvlJc w:val="left"/>
      <w:pPr>
        <w:ind w:left="1440" w:hanging="360"/>
      </w:pPr>
    </w:lvl>
    <w:lvl w:ilvl="2" w:tplc="98133072" w:tentative="1">
      <w:start w:val="1"/>
      <w:numFmt w:val="lowerRoman"/>
      <w:lvlText w:val="%3."/>
      <w:lvlJc w:val="right"/>
      <w:pPr>
        <w:ind w:left="2160" w:hanging="180"/>
      </w:pPr>
    </w:lvl>
    <w:lvl w:ilvl="3" w:tplc="98133072" w:tentative="1">
      <w:start w:val="1"/>
      <w:numFmt w:val="decimal"/>
      <w:lvlText w:val="%4."/>
      <w:lvlJc w:val="left"/>
      <w:pPr>
        <w:ind w:left="2880" w:hanging="360"/>
      </w:pPr>
    </w:lvl>
    <w:lvl w:ilvl="4" w:tplc="98133072" w:tentative="1">
      <w:start w:val="1"/>
      <w:numFmt w:val="lowerLetter"/>
      <w:lvlText w:val="%5."/>
      <w:lvlJc w:val="left"/>
      <w:pPr>
        <w:ind w:left="3600" w:hanging="360"/>
      </w:pPr>
    </w:lvl>
    <w:lvl w:ilvl="5" w:tplc="98133072" w:tentative="1">
      <w:start w:val="1"/>
      <w:numFmt w:val="lowerRoman"/>
      <w:lvlText w:val="%6."/>
      <w:lvlJc w:val="right"/>
      <w:pPr>
        <w:ind w:left="4320" w:hanging="180"/>
      </w:pPr>
    </w:lvl>
    <w:lvl w:ilvl="6" w:tplc="98133072" w:tentative="1">
      <w:start w:val="1"/>
      <w:numFmt w:val="decimal"/>
      <w:lvlText w:val="%7."/>
      <w:lvlJc w:val="left"/>
      <w:pPr>
        <w:ind w:left="5040" w:hanging="360"/>
      </w:pPr>
    </w:lvl>
    <w:lvl w:ilvl="7" w:tplc="98133072" w:tentative="1">
      <w:start w:val="1"/>
      <w:numFmt w:val="lowerLetter"/>
      <w:lvlText w:val="%8."/>
      <w:lvlJc w:val="left"/>
      <w:pPr>
        <w:ind w:left="5760" w:hanging="360"/>
      </w:pPr>
    </w:lvl>
    <w:lvl w:ilvl="8" w:tplc="9813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1">
    <w:multiLevelType w:val="hybridMultilevel"/>
    <w:lvl w:ilvl="0" w:tplc="18592431">
      <w:start w:val="1"/>
      <w:numFmt w:val="decimal"/>
      <w:lvlText w:val="%1."/>
      <w:lvlJc w:val="left"/>
      <w:pPr>
        <w:ind w:left="720" w:hanging="360"/>
      </w:pPr>
    </w:lvl>
    <w:lvl w:ilvl="1" w:tplc="18592431" w:tentative="1">
      <w:start w:val="1"/>
      <w:numFmt w:val="lowerLetter"/>
      <w:lvlText w:val="%2."/>
      <w:lvlJc w:val="left"/>
      <w:pPr>
        <w:ind w:left="1440" w:hanging="360"/>
      </w:pPr>
    </w:lvl>
    <w:lvl w:ilvl="2" w:tplc="18592431" w:tentative="1">
      <w:start w:val="1"/>
      <w:numFmt w:val="lowerRoman"/>
      <w:lvlText w:val="%3."/>
      <w:lvlJc w:val="right"/>
      <w:pPr>
        <w:ind w:left="2160" w:hanging="180"/>
      </w:pPr>
    </w:lvl>
    <w:lvl w:ilvl="3" w:tplc="18592431" w:tentative="1">
      <w:start w:val="1"/>
      <w:numFmt w:val="decimal"/>
      <w:lvlText w:val="%4."/>
      <w:lvlJc w:val="left"/>
      <w:pPr>
        <w:ind w:left="2880" w:hanging="360"/>
      </w:pPr>
    </w:lvl>
    <w:lvl w:ilvl="4" w:tplc="18592431" w:tentative="1">
      <w:start w:val="1"/>
      <w:numFmt w:val="lowerLetter"/>
      <w:lvlText w:val="%5."/>
      <w:lvlJc w:val="left"/>
      <w:pPr>
        <w:ind w:left="3600" w:hanging="360"/>
      </w:pPr>
    </w:lvl>
    <w:lvl w:ilvl="5" w:tplc="18592431" w:tentative="1">
      <w:start w:val="1"/>
      <w:numFmt w:val="lowerRoman"/>
      <w:lvlText w:val="%6."/>
      <w:lvlJc w:val="right"/>
      <w:pPr>
        <w:ind w:left="4320" w:hanging="180"/>
      </w:pPr>
    </w:lvl>
    <w:lvl w:ilvl="6" w:tplc="18592431" w:tentative="1">
      <w:start w:val="1"/>
      <w:numFmt w:val="decimal"/>
      <w:lvlText w:val="%7."/>
      <w:lvlJc w:val="left"/>
      <w:pPr>
        <w:ind w:left="5040" w:hanging="360"/>
      </w:pPr>
    </w:lvl>
    <w:lvl w:ilvl="7" w:tplc="18592431" w:tentative="1">
      <w:start w:val="1"/>
      <w:numFmt w:val="lowerLetter"/>
      <w:lvlText w:val="%8."/>
      <w:lvlJc w:val="left"/>
      <w:pPr>
        <w:ind w:left="5760" w:hanging="360"/>
      </w:pPr>
    </w:lvl>
    <w:lvl w:ilvl="8" w:tplc="1859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0">
    <w:multiLevelType w:val="hybridMultilevel"/>
    <w:lvl w:ilvl="0" w:tplc="30435592">
      <w:start w:val="1"/>
      <w:numFmt w:val="decimal"/>
      <w:lvlText w:val="%1."/>
      <w:lvlJc w:val="left"/>
      <w:pPr>
        <w:ind w:left="720" w:hanging="360"/>
      </w:pPr>
    </w:lvl>
    <w:lvl w:ilvl="1" w:tplc="30435592" w:tentative="1">
      <w:start w:val="1"/>
      <w:numFmt w:val="lowerLetter"/>
      <w:lvlText w:val="%2."/>
      <w:lvlJc w:val="left"/>
      <w:pPr>
        <w:ind w:left="1440" w:hanging="360"/>
      </w:pPr>
    </w:lvl>
    <w:lvl w:ilvl="2" w:tplc="30435592" w:tentative="1">
      <w:start w:val="1"/>
      <w:numFmt w:val="lowerRoman"/>
      <w:lvlText w:val="%3."/>
      <w:lvlJc w:val="right"/>
      <w:pPr>
        <w:ind w:left="2160" w:hanging="180"/>
      </w:pPr>
    </w:lvl>
    <w:lvl w:ilvl="3" w:tplc="30435592" w:tentative="1">
      <w:start w:val="1"/>
      <w:numFmt w:val="decimal"/>
      <w:lvlText w:val="%4."/>
      <w:lvlJc w:val="left"/>
      <w:pPr>
        <w:ind w:left="2880" w:hanging="360"/>
      </w:pPr>
    </w:lvl>
    <w:lvl w:ilvl="4" w:tplc="30435592" w:tentative="1">
      <w:start w:val="1"/>
      <w:numFmt w:val="lowerLetter"/>
      <w:lvlText w:val="%5."/>
      <w:lvlJc w:val="left"/>
      <w:pPr>
        <w:ind w:left="3600" w:hanging="360"/>
      </w:pPr>
    </w:lvl>
    <w:lvl w:ilvl="5" w:tplc="30435592" w:tentative="1">
      <w:start w:val="1"/>
      <w:numFmt w:val="lowerRoman"/>
      <w:lvlText w:val="%6."/>
      <w:lvlJc w:val="right"/>
      <w:pPr>
        <w:ind w:left="4320" w:hanging="180"/>
      </w:pPr>
    </w:lvl>
    <w:lvl w:ilvl="6" w:tplc="30435592" w:tentative="1">
      <w:start w:val="1"/>
      <w:numFmt w:val="decimal"/>
      <w:lvlText w:val="%7."/>
      <w:lvlJc w:val="left"/>
      <w:pPr>
        <w:ind w:left="5040" w:hanging="360"/>
      </w:pPr>
    </w:lvl>
    <w:lvl w:ilvl="7" w:tplc="30435592" w:tentative="1">
      <w:start w:val="1"/>
      <w:numFmt w:val="lowerLetter"/>
      <w:lvlText w:val="%8."/>
      <w:lvlJc w:val="left"/>
      <w:pPr>
        <w:ind w:left="5760" w:hanging="360"/>
      </w:pPr>
    </w:lvl>
    <w:lvl w:ilvl="8" w:tplc="3043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9">
    <w:multiLevelType w:val="hybridMultilevel"/>
    <w:lvl w:ilvl="0" w:tplc="25868255">
      <w:start w:val="1"/>
      <w:numFmt w:val="decimal"/>
      <w:lvlText w:val="%1."/>
      <w:lvlJc w:val="left"/>
      <w:pPr>
        <w:ind w:left="720" w:hanging="360"/>
      </w:pPr>
    </w:lvl>
    <w:lvl w:ilvl="1" w:tplc="25868255" w:tentative="1">
      <w:start w:val="1"/>
      <w:numFmt w:val="lowerLetter"/>
      <w:lvlText w:val="%2."/>
      <w:lvlJc w:val="left"/>
      <w:pPr>
        <w:ind w:left="1440" w:hanging="360"/>
      </w:pPr>
    </w:lvl>
    <w:lvl w:ilvl="2" w:tplc="25868255" w:tentative="1">
      <w:start w:val="1"/>
      <w:numFmt w:val="lowerRoman"/>
      <w:lvlText w:val="%3."/>
      <w:lvlJc w:val="right"/>
      <w:pPr>
        <w:ind w:left="2160" w:hanging="180"/>
      </w:pPr>
    </w:lvl>
    <w:lvl w:ilvl="3" w:tplc="25868255" w:tentative="1">
      <w:start w:val="1"/>
      <w:numFmt w:val="decimal"/>
      <w:lvlText w:val="%4."/>
      <w:lvlJc w:val="left"/>
      <w:pPr>
        <w:ind w:left="2880" w:hanging="360"/>
      </w:pPr>
    </w:lvl>
    <w:lvl w:ilvl="4" w:tplc="25868255" w:tentative="1">
      <w:start w:val="1"/>
      <w:numFmt w:val="lowerLetter"/>
      <w:lvlText w:val="%5."/>
      <w:lvlJc w:val="left"/>
      <w:pPr>
        <w:ind w:left="3600" w:hanging="360"/>
      </w:pPr>
    </w:lvl>
    <w:lvl w:ilvl="5" w:tplc="25868255" w:tentative="1">
      <w:start w:val="1"/>
      <w:numFmt w:val="lowerRoman"/>
      <w:lvlText w:val="%6."/>
      <w:lvlJc w:val="right"/>
      <w:pPr>
        <w:ind w:left="4320" w:hanging="180"/>
      </w:pPr>
    </w:lvl>
    <w:lvl w:ilvl="6" w:tplc="25868255" w:tentative="1">
      <w:start w:val="1"/>
      <w:numFmt w:val="decimal"/>
      <w:lvlText w:val="%7."/>
      <w:lvlJc w:val="left"/>
      <w:pPr>
        <w:ind w:left="5040" w:hanging="360"/>
      </w:pPr>
    </w:lvl>
    <w:lvl w:ilvl="7" w:tplc="25868255" w:tentative="1">
      <w:start w:val="1"/>
      <w:numFmt w:val="lowerLetter"/>
      <w:lvlText w:val="%8."/>
      <w:lvlJc w:val="left"/>
      <w:pPr>
        <w:ind w:left="5760" w:hanging="360"/>
      </w:pPr>
    </w:lvl>
    <w:lvl w:ilvl="8" w:tplc="2586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8">
    <w:multiLevelType w:val="hybridMultilevel"/>
    <w:lvl w:ilvl="0" w:tplc="21256393">
      <w:start w:val="1"/>
      <w:numFmt w:val="decimal"/>
      <w:lvlText w:val="%1."/>
      <w:lvlJc w:val="left"/>
      <w:pPr>
        <w:ind w:left="720" w:hanging="360"/>
      </w:pPr>
    </w:lvl>
    <w:lvl w:ilvl="1" w:tplc="21256393" w:tentative="1">
      <w:start w:val="1"/>
      <w:numFmt w:val="lowerLetter"/>
      <w:lvlText w:val="%2."/>
      <w:lvlJc w:val="left"/>
      <w:pPr>
        <w:ind w:left="1440" w:hanging="360"/>
      </w:pPr>
    </w:lvl>
    <w:lvl w:ilvl="2" w:tplc="21256393" w:tentative="1">
      <w:start w:val="1"/>
      <w:numFmt w:val="lowerRoman"/>
      <w:lvlText w:val="%3."/>
      <w:lvlJc w:val="right"/>
      <w:pPr>
        <w:ind w:left="2160" w:hanging="180"/>
      </w:pPr>
    </w:lvl>
    <w:lvl w:ilvl="3" w:tplc="21256393" w:tentative="1">
      <w:start w:val="1"/>
      <w:numFmt w:val="decimal"/>
      <w:lvlText w:val="%4."/>
      <w:lvlJc w:val="left"/>
      <w:pPr>
        <w:ind w:left="2880" w:hanging="360"/>
      </w:pPr>
    </w:lvl>
    <w:lvl w:ilvl="4" w:tplc="21256393" w:tentative="1">
      <w:start w:val="1"/>
      <w:numFmt w:val="lowerLetter"/>
      <w:lvlText w:val="%5."/>
      <w:lvlJc w:val="left"/>
      <w:pPr>
        <w:ind w:left="3600" w:hanging="360"/>
      </w:pPr>
    </w:lvl>
    <w:lvl w:ilvl="5" w:tplc="21256393" w:tentative="1">
      <w:start w:val="1"/>
      <w:numFmt w:val="lowerRoman"/>
      <w:lvlText w:val="%6."/>
      <w:lvlJc w:val="right"/>
      <w:pPr>
        <w:ind w:left="4320" w:hanging="180"/>
      </w:pPr>
    </w:lvl>
    <w:lvl w:ilvl="6" w:tplc="21256393" w:tentative="1">
      <w:start w:val="1"/>
      <w:numFmt w:val="decimal"/>
      <w:lvlText w:val="%7."/>
      <w:lvlJc w:val="left"/>
      <w:pPr>
        <w:ind w:left="5040" w:hanging="360"/>
      </w:pPr>
    </w:lvl>
    <w:lvl w:ilvl="7" w:tplc="21256393" w:tentative="1">
      <w:start w:val="1"/>
      <w:numFmt w:val="lowerLetter"/>
      <w:lvlText w:val="%8."/>
      <w:lvlJc w:val="left"/>
      <w:pPr>
        <w:ind w:left="5760" w:hanging="360"/>
      </w:pPr>
    </w:lvl>
    <w:lvl w:ilvl="8" w:tplc="2125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7">
    <w:multiLevelType w:val="hybridMultilevel"/>
    <w:lvl w:ilvl="0" w:tplc="12700260">
      <w:start w:val="1"/>
      <w:numFmt w:val="decimal"/>
      <w:lvlText w:val="%1."/>
      <w:lvlJc w:val="left"/>
      <w:pPr>
        <w:ind w:left="720" w:hanging="360"/>
      </w:pPr>
    </w:lvl>
    <w:lvl w:ilvl="1" w:tplc="12700260" w:tentative="1">
      <w:start w:val="1"/>
      <w:numFmt w:val="lowerLetter"/>
      <w:lvlText w:val="%2."/>
      <w:lvlJc w:val="left"/>
      <w:pPr>
        <w:ind w:left="1440" w:hanging="360"/>
      </w:pPr>
    </w:lvl>
    <w:lvl w:ilvl="2" w:tplc="12700260" w:tentative="1">
      <w:start w:val="1"/>
      <w:numFmt w:val="lowerRoman"/>
      <w:lvlText w:val="%3."/>
      <w:lvlJc w:val="right"/>
      <w:pPr>
        <w:ind w:left="2160" w:hanging="180"/>
      </w:pPr>
    </w:lvl>
    <w:lvl w:ilvl="3" w:tplc="12700260" w:tentative="1">
      <w:start w:val="1"/>
      <w:numFmt w:val="decimal"/>
      <w:lvlText w:val="%4."/>
      <w:lvlJc w:val="left"/>
      <w:pPr>
        <w:ind w:left="2880" w:hanging="360"/>
      </w:pPr>
    </w:lvl>
    <w:lvl w:ilvl="4" w:tplc="12700260" w:tentative="1">
      <w:start w:val="1"/>
      <w:numFmt w:val="lowerLetter"/>
      <w:lvlText w:val="%5."/>
      <w:lvlJc w:val="left"/>
      <w:pPr>
        <w:ind w:left="3600" w:hanging="360"/>
      </w:pPr>
    </w:lvl>
    <w:lvl w:ilvl="5" w:tplc="12700260" w:tentative="1">
      <w:start w:val="1"/>
      <w:numFmt w:val="lowerRoman"/>
      <w:lvlText w:val="%6."/>
      <w:lvlJc w:val="right"/>
      <w:pPr>
        <w:ind w:left="4320" w:hanging="180"/>
      </w:pPr>
    </w:lvl>
    <w:lvl w:ilvl="6" w:tplc="12700260" w:tentative="1">
      <w:start w:val="1"/>
      <w:numFmt w:val="decimal"/>
      <w:lvlText w:val="%7."/>
      <w:lvlJc w:val="left"/>
      <w:pPr>
        <w:ind w:left="5040" w:hanging="360"/>
      </w:pPr>
    </w:lvl>
    <w:lvl w:ilvl="7" w:tplc="12700260" w:tentative="1">
      <w:start w:val="1"/>
      <w:numFmt w:val="lowerLetter"/>
      <w:lvlText w:val="%8."/>
      <w:lvlJc w:val="left"/>
      <w:pPr>
        <w:ind w:left="5760" w:hanging="360"/>
      </w:pPr>
    </w:lvl>
    <w:lvl w:ilvl="8" w:tplc="1270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6">
    <w:multiLevelType w:val="hybridMultilevel"/>
    <w:lvl w:ilvl="0" w:tplc="25906695">
      <w:start w:val="1"/>
      <w:numFmt w:val="decimal"/>
      <w:lvlText w:val="%1."/>
      <w:lvlJc w:val="left"/>
      <w:pPr>
        <w:ind w:left="720" w:hanging="360"/>
      </w:pPr>
    </w:lvl>
    <w:lvl w:ilvl="1" w:tplc="25906695" w:tentative="1">
      <w:start w:val="1"/>
      <w:numFmt w:val="lowerLetter"/>
      <w:lvlText w:val="%2."/>
      <w:lvlJc w:val="left"/>
      <w:pPr>
        <w:ind w:left="1440" w:hanging="360"/>
      </w:pPr>
    </w:lvl>
    <w:lvl w:ilvl="2" w:tplc="25906695" w:tentative="1">
      <w:start w:val="1"/>
      <w:numFmt w:val="lowerRoman"/>
      <w:lvlText w:val="%3."/>
      <w:lvlJc w:val="right"/>
      <w:pPr>
        <w:ind w:left="2160" w:hanging="180"/>
      </w:pPr>
    </w:lvl>
    <w:lvl w:ilvl="3" w:tplc="25906695" w:tentative="1">
      <w:start w:val="1"/>
      <w:numFmt w:val="decimal"/>
      <w:lvlText w:val="%4."/>
      <w:lvlJc w:val="left"/>
      <w:pPr>
        <w:ind w:left="2880" w:hanging="360"/>
      </w:pPr>
    </w:lvl>
    <w:lvl w:ilvl="4" w:tplc="25906695" w:tentative="1">
      <w:start w:val="1"/>
      <w:numFmt w:val="lowerLetter"/>
      <w:lvlText w:val="%5."/>
      <w:lvlJc w:val="left"/>
      <w:pPr>
        <w:ind w:left="3600" w:hanging="360"/>
      </w:pPr>
    </w:lvl>
    <w:lvl w:ilvl="5" w:tplc="25906695" w:tentative="1">
      <w:start w:val="1"/>
      <w:numFmt w:val="lowerRoman"/>
      <w:lvlText w:val="%6."/>
      <w:lvlJc w:val="right"/>
      <w:pPr>
        <w:ind w:left="4320" w:hanging="180"/>
      </w:pPr>
    </w:lvl>
    <w:lvl w:ilvl="6" w:tplc="25906695" w:tentative="1">
      <w:start w:val="1"/>
      <w:numFmt w:val="decimal"/>
      <w:lvlText w:val="%7."/>
      <w:lvlJc w:val="left"/>
      <w:pPr>
        <w:ind w:left="5040" w:hanging="360"/>
      </w:pPr>
    </w:lvl>
    <w:lvl w:ilvl="7" w:tplc="25906695" w:tentative="1">
      <w:start w:val="1"/>
      <w:numFmt w:val="lowerLetter"/>
      <w:lvlText w:val="%8."/>
      <w:lvlJc w:val="left"/>
      <w:pPr>
        <w:ind w:left="5760" w:hanging="360"/>
      </w:pPr>
    </w:lvl>
    <w:lvl w:ilvl="8" w:tplc="2590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5">
    <w:multiLevelType w:val="hybridMultilevel"/>
    <w:lvl w:ilvl="0" w:tplc="80231261">
      <w:start w:val="1"/>
      <w:numFmt w:val="decimal"/>
      <w:lvlText w:val="%1."/>
      <w:lvlJc w:val="left"/>
      <w:pPr>
        <w:ind w:left="720" w:hanging="360"/>
      </w:pPr>
    </w:lvl>
    <w:lvl w:ilvl="1" w:tplc="80231261" w:tentative="1">
      <w:start w:val="1"/>
      <w:numFmt w:val="lowerLetter"/>
      <w:lvlText w:val="%2."/>
      <w:lvlJc w:val="left"/>
      <w:pPr>
        <w:ind w:left="1440" w:hanging="360"/>
      </w:pPr>
    </w:lvl>
    <w:lvl w:ilvl="2" w:tplc="80231261" w:tentative="1">
      <w:start w:val="1"/>
      <w:numFmt w:val="lowerRoman"/>
      <w:lvlText w:val="%3."/>
      <w:lvlJc w:val="right"/>
      <w:pPr>
        <w:ind w:left="2160" w:hanging="180"/>
      </w:pPr>
    </w:lvl>
    <w:lvl w:ilvl="3" w:tplc="80231261" w:tentative="1">
      <w:start w:val="1"/>
      <w:numFmt w:val="decimal"/>
      <w:lvlText w:val="%4."/>
      <w:lvlJc w:val="left"/>
      <w:pPr>
        <w:ind w:left="2880" w:hanging="360"/>
      </w:pPr>
    </w:lvl>
    <w:lvl w:ilvl="4" w:tplc="80231261" w:tentative="1">
      <w:start w:val="1"/>
      <w:numFmt w:val="lowerLetter"/>
      <w:lvlText w:val="%5."/>
      <w:lvlJc w:val="left"/>
      <w:pPr>
        <w:ind w:left="3600" w:hanging="360"/>
      </w:pPr>
    </w:lvl>
    <w:lvl w:ilvl="5" w:tplc="80231261" w:tentative="1">
      <w:start w:val="1"/>
      <w:numFmt w:val="lowerRoman"/>
      <w:lvlText w:val="%6."/>
      <w:lvlJc w:val="right"/>
      <w:pPr>
        <w:ind w:left="4320" w:hanging="180"/>
      </w:pPr>
    </w:lvl>
    <w:lvl w:ilvl="6" w:tplc="80231261" w:tentative="1">
      <w:start w:val="1"/>
      <w:numFmt w:val="decimal"/>
      <w:lvlText w:val="%7."/>
      <w:lvlJc w:val="left"/>
      <w:pPr>
        <w:ind w:left="5040" w:hanging="360"/>
      </w:pPr>
    </w:lvl>
    <w:lvl w:ilvl="7" w:tplc="80231261" w:tentative="1">
      <w:start w:val="1"/>
      <w:numFmt w:val="lowerLetter"/>
      <w:lvlText w:val="%8."/>
      <w:lvlJc w:val="left"/>
      <w:pPr>
        <w:ind w:left="5760" w:hanging="360"/>
      </w:pPr>
    </w:lvl>
    <w:lvl w:ilvl="8" w:tplc="8023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4">
    <w:multiLevelType w:val="hybridMultilevel"/>
    <w:lvl w:ilvl="0" w:tplc="13087114">
      <w:start w:val="1"/>
      <w:numFmt w:val="decimal"/>
      <w:lvlText w:val="%1."/>
      <w:lvlJc w:val="left"/>
      <w:pPr>
        <w:ind w:left="720" w:hanging="360"/>
      </w:pPr>
    </w:lvl>
    <w:lvl w:ilvl="1" w:tplc="13087114" w:tentative="1">
      <w:start w:val="1"/>
      <w:numFmt w:val="lowerLetter"/>
      <w:lvlText w:val="%2."/>
      <w:lvlJc w:val="left"/>
      <w:pPr>
        <w:ind w:left="1440" w:hanging="360"/>
      </w:pPr>
    </w:lvl>
    <w:lvl w:ilvl="2" w:tplc="13087114" w:tentative="1">
      <w:start w:val="1"/>
      <w:numFmt w:val="lowerRoman"/>
      <w:lvlText w:val="%3."/>
      <w:lvlJc w:val="right"/>
      <w:pPr>
        <w:ind w:left="2160" w:hanging="180"/>
      </w:pPr>
    </w:lvl>
    <w:lvl w:ilvl="3" w:tplc="13087114" w:tentative="1">
      <w:start w:val="1"/>
      <w:numFmt w:val="decimal"/>
      <w:lvlText w:val="%4."/>
      <w:lvlJc w:val="left"/>
      <w:pPr>
        <w:ind w:left="2880" w:hanging="360"/>
      </w:pPr>
    </w:lvl>
    <w:lvl w:ilvl="4" w:tplc="13087114" w:tentative="1">
      <w:start w:val="1"/>
      <w:numFmt w:val="lowerLetter"/>
      <w:lvlText w:val="%5."/>
      <w:lvlJc w:val="left"/>
      <w:pPr>
        <w:ind w:left="3600" w:hanging="360"/>
      </w:pPr>
    </w:lvl>
    <w:lvl w:ilvl="5" w:tplc="13087114" w:tentative="1">
      <w:start w:val="1"/>
      <w:numFmt w:val="lowerRoman"/>
      <w:lvlText w:val="%6."/>
      <w:lvlJc w:val="right"/>
      <w:pPr>
        <w:ind w:left="4320" w:hanging="180"/>
      </w:pPr>
    </w:lvl>
    <w:lvl w:ilvl="6" w:tplc="13087114" w:tentative="1">
      <w:start w:val="1"/>
      <w:numFmt w:val="decimal"/>
      <w:lvlText w:val="%7."/>
      <w:lvlJc w:val="left"/>
      <w:pPr>
        <w:ind w:left="5040" w:hanging="360"/>
      </w:pPr>
    </w:lvl>
    <w:lvl w:ilvl="7" w:tplc="13087114" w:tentative="1">
      <w:start w:val="1"/>
      <w:numFmt w:val="lowerLetter"/>
      <w:lvlText w:val="%8."/>
      <w:lvlJc w:val="left"/>
      <w:pPr>
        <w:ind w:left="5760" w:hanging="360"/>
      </w:pPr>
    </w:lvl>
    <w:lvl w:ilvl="8" w:tplc="1308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3">
    <w:multiLevelType w:val="hybridMultilevel"/>
    <w:lvl w:ilvl="0" w:tplc="55212903">
      <w:start w:val="1"/>
      <w:numFmt w:val="decimal"/>
      <w:lvlText w:val="%1."/>
      <w:lvlJc w:val="left"/>
      <w:pPr>
        <w:ind w:left="720" w:hanging="360"/>
      </w:pPr>
    </w:lvl>
    <w:lvl w:ilvl="1" w:tplc="55212903" w:tentative="1">
      <w:start w:val="1"/>
      <w:numFmt w:val="lowerLetter"/>
      <w:lvlText w:val="%2."/>
      <w:lvlJc w:val="left"/>
      <w:pPr>
        <w:ind w:left="1440" w:hanging="360"/>
      </w:pPr>
    </w:lvl>
    <w:lvl w:ilvl="2" w:tplc="55212903" w:tentative="1">
      <w:start w:val="1"/>
      <w:numFmt w:val="lowerRoman"/>
      <w:lvlText w:val="%3."/>
      <w:lvlJc w:val="right"/>
      <w:pPr>
        <w:ind w:left="2160" w:hanging="180"/>
      </w:pPr>
    </w:lvl>
    <w:lvl w:ilvl="3" w:tplc="55212903" w:tentative="1">
      <w:start w:val="1"/>
      <w:numFmt w:val="decimal"/>
      <w:lvlText w:val="%4."/>
      <w:lvlJc w:val="left"/>
      <w:pPr>
        <w:ind w:left="2880" w:hanging="360"/>
      </w:pPr>
    </w:lvl>
    <w:lvl w:ilvl="4" w:tplc="55212903" w:tentative="1">
      <w:start w:val="1"/>
      <w:numFmt w:val="lowerLetter"/>
      <w:lvlText w:val="%5."/>
      <w:lvlJc w:val="left"/>
      <w:pPr>
        <w:ind w:left="3600" w:hanging="360"/>
      </w:pPr>
    </w:lvl>
    <w:lvl w:ilvl="5" w:tplc="55212903" w:tentative="1">
      <w:start w:val="1"/>
      <w:numFmt w:val="lowerRoman"/>
      <w:lvlText w:val="%6."/>
      <w:lvlJc w:val="right"/>
      <w:pPr>
        <w:ind w:left="4320" w:hanging="180"/>
      </w:pPr>
    </w:lvl>
    <w:lvl w:ilvl="6" w:tplc="55212903" w:tentative="1">
      <w:start w:val="1"/>
      <w:numFmt w:val="decimal"/>
      <w:lvlText w:val="%7."/>
      <w:lvlJc w:val="left"/>
      <w:pPr>
        <w:ind w:left="5040" w:hanging="360"/>
      </w:pPr>
    </w:lvl>
    <w:lvl w:ilvl="7" w:tplc="55212903" w:tentative="1">
      <w:start w:val="1"/>
      <w:numFmt w:val="lowerLetter"/>
      <w:lvlText w:val="%8."/>
      <w:lvlJc w:val="left"/>
      <w:pPr>
        <w:ind w:left="5760" w:hanging="360"/>
      </w:pPr>
    </w:lvl>
    <w:lvl w:ilvl="8" w:tplc="5521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2">
    <w:multiLevelType w:val="hybridMultilevel"/>
    <w:lvl w:ilvl="0" w:tplc="85702211">
      <w:start w:val="1"/>
      <w:numFmt w:val="decimal"/>
      <w:lvlText w:val="%1."/>
      <w:lvlJc w:val="left"/>
      <w:pPr>
        <w:ind w:left="720" w:hanging="360"/>
      </w:pPr>
    </w:lvl>
    <w:lvl w:ilvl="1" w:tplc="85702211" w:tentative="1">
      <w:start w:val="1"/>
      <w:numFmt w:val="lowerLetter"/>
      <w:lvlText w:val="%2."/>
      <w:lvlJc w:val="left"/>
      <w:pPr>
        <w:ind w:left="1440" w:hanging="360"/>
      </w:pPr>
    </w:lvl>
    <w:lvl w:ilvl="2" w:tplc="85702211" w:tentative="1">
      <w:start w:val="1"/>
      <w:numFmt w:val="lowerRoman"/>
      <w:lvlText w:val="%3."/>
      <w:lvlJc w:val="right"/>
      <w:pPr>
        <w:ind w:left="2160" w:hanging="180"/>
      </w:pPr>
    </w:lvl>
    <w:lvl w:ilvl="3" w:tplc="85702211" w:tentative="1">
      <w:start w:val="1"/>
      <w:numFmt w:val="decimal"/>
      <w:lvlText w:val="%4."/>
      <w:lvlJc w:val="left"/>
      <w:pPr>
        <w:ind w:left="2880" w:hanging="360"/>
      </w:pPr>
    </w:lvl>
    <w:lvl w:ilvl="4" w:tplc="85702211" w:tentative="1">
      <w:start w:val="1"/>
      <w:numFmt w:val="lowerLetter"/>
      <w:lvlText w:val="%5."/>
      <w:lvlJc w:val="left"/>
      <w:pPr>
        <w:ind w:left="3600" w:hanging="360"/>
      </w:pPr>
    </w:lvl>
    <w:lvl w:ilvl="5" w:tplc="85702211" w:tentative="1">
      <w:start w:val="1"/>
      <w:numFmt w:val="lowerRoman"/>
      <w:lvlText w:val="%6."/>
      <w:lvlJc w:val="right"/>
      <w:pPr>
        <w:ind w:left="4320" w:hanging="180"/>
      </w:pPr>
    </w:lvl>
    <w:lvl w:ilvl="6" w:tplc="85702211" w:tentative="1">
      <w:start w:val="1"/>
      <w:numFmt w:val="decimal"/>
      <w:lvlText w:val="%7."/>
      <w:lvlJc w:val="left"/>
      <w:pPr>
        <w:ind w:left="5040" w:hanging="360"/>
      </w:pPr>
    </w:lvl>
    <w:lvl w:ilvl="7" w:tplc="85702211" w:tentative="1">
      <w:start w:val="1"/>
      <w:numFmt w:val="lowerLetter"/>
      <w:lvlText w:val="%8."/>
      <w:lvlJc w:val="left"/>
      <w:pPr>
        <w:ind w:left="5760" w:hanging="360"/>
      </w:pPr>
    </w:lvl>
    <w:lvl w:ilvl="8" w:tplc="8570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1">
    <w:multiLevelType w:val="hybridMultilevel"/>
    <w:lvl w:ilvl="0" w:tplc="40966609">
      <w:start w:val="1"/>
      <w:numFmt w:val="decimal"/>
      <w:lvlText w:val="%1."/>
      <w:lvlJc w:val="left"/>
      <w:pPr>
        <w:ind w:left="720" w:hanging="360"/>
      </w:pPr>
    </w:lvl>
    <w:lvl w:ilvl="1" w:tplc="40966609" w:tentative="1">
      <w:start w:val="1"/>
      <w:numFmt w:val="lowerLetter"/>
      <w:lvlText w:val="%2."/>
      <w:lvlJc w:val="left"/>
      <w:pPr>
        <w:ind w:left="1440" w:hanging="360"/>
      </w:pPr>
    </w:lvl>
    <w:lvl w:ilvl="2" w:tplc="40966609" w:tentative="1">
      <w:start w:val="1"/>
      <w:numFmt w:val="lowerRoman"/>
      <w:lvlText w:val="%3."/>
      <w:lvlJc w:val="right"/>
      <w:pPr>
        <w:ind w:left="2160" w:hanging="180"/>
      </w:pPr>
    </w:lvl>
    <w:lvl w:ilvl="3" w:tplc="40966609" w:tentative="1">
      <w:start w:val="1"/>
      <w:numFmt w:val="decimal"/>
      <w:lvlText w:val="%4."/>
      <w:lvlJc w:val="left"/>
      <w:pPr>
        <w:ind w:left="2880" w:hanging="360"/>
      </w:pPr>
    </w:lvl>
    <w:lvl w:ilvl="4" w:tplc="40966609" w:tentative="1">
      <w:start w:val="1"/>
      <w:numFmt w:val="lowerLetter"/>
      <w:lvlText w:val="%5."/>
      <w:lvlJc w:val="left"/>
      <w:pPr>
        <w:ind w:left="3600" w:hanging="360"/>
      </w:pPr>
    </w:lvl>
    <w:lvl w:ilvl="5" w:tplc="40966609" w:tentative="1">
      <w:start w:val="1"/>
      <w:numFmt w:val="lowerRoman"/>
      <w:lvlText w:val="%6."/>
      <w:lvlJc w:val="right"/>
      <w:pPr>
        <w:ind w:left="4320" w:hanging="180"/>
      </w:pPr>
    </w:lvl>
    <w:lvl w:ilvl="6" w:tplc="40966609" w:tentative="1">
      <w:start w:val="1"/>
      <w:numFmt w:val="decimal"/>
      <w:lvlText w:val="%7."/>
      <w:lvlJc w:val="left"/>
      <w:pPr>
        <w:ind w:left="5040" w:hanging="360"/>
      </w:pPr>
    </w:lvl>
    <w:lvl w:ilvl="7" w:tplc="40966609" w:tentative="1">
      <w:start w:val="1"/>
      <w:numFmt w:val="lowerLetter"/>
      <w:lvlText w:val="%8."/>
      <w:lvlJc w:val="left"/>
      <w:pPr>
        <w:ind w:left="5760" w:hanging="360"/>
      </w:pPr>
    </w:lvl>
    <w:lvl w:ilvl="8" w:tplc="4096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0">
    <w:multiLevelType w:val="hybridMultilevel"/>
    <w:lvl w:ilvl="0" w:tplc="39233214">
      <w:start w:val="1"/>
      <w:numFmt w:val="decimal"/>
      <w:lvlText w:val="%1."/>
      <w:lvlJc w:val="left"/>
      <w:pPr>
        <w:ind w:left="720" w:hanging="360"/>
      </w:pPr>
    </w:lvl>
    <w:lvl w:ilvl="1" w:tplc="39233214" w:tentative="1">
      <w:start w:val="1"/>
      <w:numFmt w:val="lowerLetter"/>
      <w:lvlText w:val="%2."/>
      <w:lvlJc w:val="left"/>
      <w:pPr>
        <w:ind w:left="1440" w:hanging="360"/>
      </w:pPr>
    </w:lvl>
    <w:lvl w:ilvl="2" w:tplc="39233214" w:tentative="1">
      <w:start w:val="1"/>
      <w:numFmt w:val="lowerRoman"/>
      <w:lvlText w:val="%3."/>
      <w:lvlJc w:val="right"/>
      <w:pPr>
        <w:ind w:left="2160" w:hanging="180"/>
      </w:pPr>
    </w:lvl>
    <w:lvl w:ilvl="3" w:tplc="39233214" w:tentative="1">
      <w:start w:val="1"/>
      <w:numFmt w:val="decimal"/>
      <w:lvlText w:val="%4."/>
      <w:lvlJc w:val="left"/>
      <w:pPr>
        <w:ind w:left="2880" w:hanging="360"/>
      </w:pPr>
    </w:lvl>
    <w:lvl w:ilvl="4" w:tplc="39233214" w:tentative="1">
      <w:start w:val="1"/>
      <w:numFmt w:val="lowerLetter"/>
      <w:lvlText w:val="%5."/>
      <w:lvlJc w:val="left"/>
      <w:pPr>
        <w:ind w:left="3600" w:hanging="360"/>
      </w:pPr>
    </w:lvl>
    <w:lvl w:ilvl="5" w:tplc="39233214" w:tentative="1">
      <w:start w:val="1"/>
      <w:numFmt w:val="lowerRoman"/>
      <w:lvlText w:val="%6."/>
      <w:lvlJc w:val="right"/>
      <w:pPr>
        <w:ind w:left="4320" w:hanging="180"/>
      </w:pPr>
    </w:lvl>
    <w:lvl w:ilvl="6" w:tplc="39233214" w:tentative="1">
      <w:start w:val="1"/>
      <w:numFmt w:val="decimal"/>
      <w:lvlText w:val="%7."/>
      <w:lvlJc w:val="left"/>
      <w:pPr>
        <w:ind w:left="5040" w:hanging="360"/>
      </w:pPr>
    </w:lvl>
    <w:lvl w:ilvl="7" w:tplc="39233214" w:tentative="1">
      <w:start w:val="1"/>
      <w:numFmt w:val="lowerLetter"/>
      <w:lvlText w:val="%8."/>
      <w:lvlJc w:val="left"/>
      <w:pPr>
        <w:ind w:left="5760" w:hanging="360"/>
      </w:pPr>
    </w:lvl>
    <w:lvl w:ilvl="8" w:tplc="3923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9">
    <w:multiLevelType w:val="hybridMultilevel"/>
    <w:lvl w:ilvl="0" w:tplc="59184203">
      <w:start w:val="1"/>
      <w:numFmt w:val="decimal"/>
      <w:lvlText w:val="%1."/>
      <w:lvlJc w:val="left"/>
      <w:pPr>
        <w:ind w:left="720" w:hanging="360"/>
      </w:pPr>
    </w:lvl>
    <w:lvl w:ilvl="1" w:tplc="59184203" w:tentative="1">
      <w:start w:val="1"/>
      <w:numFmt w:val="lowerLetter"/>
      <w:lvlText w:val="%2."/>
      <w:lvlJc w:val="left"/>
      <w:pPr>
        <w:ind w:left="1440" w:hanging="360"/>
      </w:pPr>
    </w:lvl>
    <w:lvl w:ilvl="2" w:tplc="59184203" w:tentative="1">
      <w:start w:val="1"/>
      <w:numFmt w:val="lowerRoman"/>
      <w:lvlText w:val="%3."/>
      <w:lvlJc w:val="right"/>
      <w:pPr>
        <w:ind w:left="2160" w:hanging="180"/>
      </w:pPr>
    </w:lvl>
    <w:lvl w:ilvl="3" w:tplc="59184203" w:tentative="1">
      <w:start w:val="1"/>
      <w:numFmt w:val="decimal"/>
      <w:lvlText w:val="%4."/>
      <w:lvlJc w:val="left"/>
      <w:pPr>
        <w:ind w:left="2880" w:hanging="360"/>
      </w:pPr>
    </w:lvl>
    <w:lvl w:ilvl="4" w:tplc="59184203" w:tentative="1">
      <w:start w:val="1"/>
      <w:numFmt w:val="lowerLetter"/>
      <w:lvlText w:val="%5."/>
      <w:lvlJc w:val="left"/>
      <w:pPr>
        <w:ind w:left="3600" w:hanging="360"/>
      </w:pPr>
    </w:lvl>
    <w:lvl w:ilvl="5" w:tplc="59184203" w:tentative="1">
      <w:start w:val="1"/>
      <w:numFmt w:val="lowerRoman"/>
      <w:lvlText w:val="%6."/>
      <w:lvlJc w:val="right"/>
      <w:pPr>
        <w:ind w:left="4320" w:hanging="180"/>
      </w:pPr>
    </w:lvl>
    <w:lvl w:ilvl="6" w:tplc="59184203" w:tentative="1">
      <w:start w:val="1"/>
      <w:numFmt w:val="decimal"/>
      <w:lvlText w:val="%7."/>
      <w:lvlJc w:val="left"/>
      <w:pPr>
        <w:ind w:left="5040" w:hanging="360"/>
      </w:pPr>
    </w:lvl>
    <w:lvl w:ilvl="7" w:tplc="59184203" w:tentative="1">
      <w:start w:val="1"/>
      <w:numFmt w:val="lowerLetter"/>
      <w:lvlText w:val="%8."/>
      <w:lvlJc w:val="left"/>
      <w:pPr>
        <w:ind w:left="5760" w:hanging="360"/>
      </w:pPr>
    </w:lvl>
    <w:lvl w:ilvl="8" w:tplc="5918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8">
    <w:multiLevelType w:val="hybridMultilevel"/>
    <w:lvl w:ilvl="0" w:tplc="97574257">
      <w:start w:val="1"/>
      <w:numFmt w:val="decimal"/>
      <w:lvlText w:val="%1."/>
      <w:lvlJc w:val="left"/>
      <w:pPr>
        <w:ind w:left="720" w:hanging="360"/>
      </w:pPr>
    </w:lvl>
    <w:lvl w:ilvl="1" w:tplc="97574257" w:tentative="1">
      <w:start w:val="1"/>
      <w:numFmt w:val="lowerLetter"/>
      <w:lvlText w:val="%2."/>
      <w:lvlJc w:val="left"/>
      <w:pPr>
        <w:ind w:left="1440" w:hanging="360"/>
      </w:pPr>
    </w:lvl>
    <w:lvl w:ilvl="2" w:tplc="97574257" w:tentative="1">
      <w:start w:val="1"/>
      <w:numFmt w:val="lowerRoman"/>
      <w:lvlText w:val="%3."/>
      <w:lvlJc w:val="right"/>
      <w:pPr>
        <w:ind w:left="2160" w:hanging="180"/>
      </w:pPr>
    </w:lvl>
    <w:lvl w:ilvl="3" w:tplc="97574257" w:tentative="1">
      <w:start w:val="1"/>
      <w:numFmt w:val="decimal"/>
      <w:lvlText w:val="%4."/>
      <w:lvlJc w:val="left"/>
      <w:pPr>
        <w:ind w:left="2880" w:hanging="360"/>
      </w:pPr>
    </w:lvl>
    <w:lvl w:ilvl="4" w:tplc="97574257" w:tentative="1">
      <w:start w:val="1"/>
      <w:numFmt w:val="lowerLetter"/>
      <w:lvlText w:val="%5."/>
      <w:lvlJc w:val="left"/>
      <w:pPr>
        <w:ind w:left="3600" w:hanging="360"/>
      </w:pPr>
    </w:lvl>
    <w:lvl w:ilvl="5" w:tplc="97574257" w:tentative="1">
      <w:start w:val="1"/>
      <w:numFmt w:val="lowerRoman"/>
      <w:lvlText w:val="%6."/>
      <w:lvlJc w:val="right"/>
      <w:pPr>
        <w:ind w:left="4320" w:hanging="180"/>
      </w:pPr>
    </w:lvl>
    <w:lvl w:ilvl="6" w:tplc="97574257" w:tentative="1">
      <w:start w:val="1"/>
      <w:numFmt w:val="decimal"/>
      <w:lvlText w:val="%7."/>
      <w:lvlJc w:val="left"/>
      <w:pPr>
        <w:ind w:left="5040" w:hanging="360"/>
      </w:pPr>
    </w:lvl>
    <w:lvl w:ilvl="7" w:tplc="97574257" w:tentative="1">
      <w:start w:val="1"/>
      <w:numFmt w:val="lowerLetter"/>
      <w:lvlText w:val="%8."/>
      <w:lvlJc w:val="left"/>
      <w:pPr>
        <w:ind w:left="5760" w:hanging="360"/>
      </w:pPr>
    </w:lvl>
    <w:lvl w:ilvl="8" w:tplc="9757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7">
    <w:multiLevelType w:val="hybridMultilevel"/>
    <w:lvl w:ilvl="0" w:tplc="27111815">
      <w:start w:val="1"/>
      <w:numFmt w:val="decimal"/>
      <w:lvlText w:val="%1."/>
      <w:lvlJc w:val="left"/>
      <w:pPr>
        <w:ind w:left="720" w:hanging="360"/>
      </w:pPr>
    </w:lvl>
    <w:lvl w:ilvl="1" w:tplc="27111815" w:tentative="1">
      <w:start w:val="1"/>
      <w:numFmt w:val="lowerLetter"/>
      <w:lvlText w:val="%2."/>
      <w:lvlJc w:val="left"/>
      <w:pPr>
        <w:ind w:left="1440" w:hanging="360"/>
      </w:pPr>
    </w:lvl>
    <w:lvl w:ilvl="2" w:tplc="27111815" w:tentative="1">
      <w:start w:val="1"/>
      <w:numFmt w:val="lowerRoman"/>
      <w:lvlText w:val="%3."/>
      <w:lvlJc w:val="right"/>
      <w:pPr>
        <w:ind w:left="2160" w:hanging="180"/>
      </w:pPr>
    </w:lvl>
    <w:lvl w:ilvl="3" w:tplc="27111815" w:tentative="1">
      <w:start w:val="1"/>
      <w:numFmt w:val="decimal"/>
      <w:lvlText w:val="%4."/>
      <w:lvlJc w:val="left"/>
      <w:pPr>
        <w:ind w:left="2880" w:hanging="360"/>
      </w:pPr>
    </w:lvl>
    <w:lvl w:ilvl="4" w:tplc="27111815" w:tentative="1">
      <w:start w:val="1"/>
      <w:numFmt w:val="lowerLetter"/>
      <w:lvlText w:val="%5."/>
      <w:lvlJc w:val="left"/>
      <w:pPr>
        <w:ind w:left="3600" w:hanging="360"/>
      </w:pPr>
    </w:lvl>
    <w:lvl w:ilvl="5" w:tplc="27111815" w:tentative="1">
      <w:start w:val="1"/>
      <w:numFmt w:val="lowerRoman"/>
      <w:lvlText w:val="%6."/>
      <w:lvlJc w:val="right"/>
      <w:pPr>
        <w:ind w:left="4320" w:hanging="180"/>
      </w:pPr>
    </w:lvl>
    <w:lvl w:ilvl="6" w:tplc="27111815" w:tentative="1">
      <w:start w:val="1"/>
      <w:numFmt w:val="decimal"/>
      <w:lvlText w:val="%7."/>
      <w:lvlJc w:val="left"/>
      <w:pPr>
        <w:ind w:left="5040" w:hanging="360"/>
      </w:pPr>
    </w:lvl>
    <w:lvl w:ilvl="7" w:tplc="27111815" w:tentative="1">
      <w:start w:val="1"/>
      <w:numFmt w:val="lowerLetter"/>
      <w:lvlText w:val="%8."/>
      <w:lvlJc w:val="left"/>
      <w:pPr>
        <w:ind w:left="5760" w:hanging="360"/>
      </w:pPr>
    </w:lvl>
    <w:lvl w:ilvl="8" w:tplc="2711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6">
    <w:multiLevelType w:val="hybridMultilevel"/>
    <w:lvl w:ilvl="0" w:tplc="26490744">
      <w:start w:val="1"/>
      <w:numFmt w:val="decimal"/>
      <w:lvlText w:val="%1."/>
      <w:lvlJc w:val="left"/>
      <w:pPr>
        <w:ind w:left="720" w:hanging="360"/>
      </w:pPr>
    </w:lvl>
    <w:lvl w:ilvl="1" w:tplc="26490744" w:tentative="1">
      <w:start w:val="1"/>
      <w:numFmt w:val="lowerLetter"/>
      <w:lvlText w:val="%2."/>
      <w:lvlJc w:val="left"/>
      <w:pPr>
        <w:ind w:left="1440" w:hanging="360"/>
      </w:pPr>
    </w:lvl>
    <w:lvl w:ilvl="2" w:tplc="26490744" w:tentative="1">
      <w:start w:val="1"/>
      <w:numFmt w:val="lowerRoman"/>
      <w:lvlText w:val="%3."/>
      <w:lvlJc w:val="right"/>
      <w:pPr>
        <w:ind w:left="2160" w:hanging="180"/>
      </w:pPr>
    </w:lvl>
    <w:lvl w:ilvl="3" w:tplc="26490744" w:tentative="1">
      <w:start w:val="1"/>
      <w:numFmt w:val="decimal"/>
      <w:lvlText w:val="%4."/>
      <w:lvlJc w:val="left"/>
      <w:pPr>
        <w:ind w:left="2880" w:hanging="360"/>
      </w:pPr>
    </w:lvl>
    <w:lvl w:ilvl="4" w:tplc="26490744" w:tentative="1">
      <w:start w:val="1"/>
      <w:numFmt w:val="lowerLetter"/>
      <w:lvlText w:val="%5."/>
      <w:lvlJc w:val="left"/>
      <w:pPr>
        <w:ind w:left="3600" w:hanging="360"/>
      </w:pPr>
    </w:lvl>
    <w:lvl w:ilvl="5" w:tplc="26490744" w:tentative="1">
      <w:start w:val="1"/>
      <w:numFmt w:val="lowerRoman"/>
      <w:lvlText w:val="%6."/>
      <w:lvlJc w:val="right"/>
      <w:pPr>
        <w:ind w:left="4320" w:hanging="180"/>
      </w:pPr>
    </w:lvl>
    <w:lvl w:ilvl="6" w:tplc="26490744" w:tentative="1">
      <w:start w:val="1"/>
      <w:numFmt w:val="decimal"/>
      <w:lvlText w:val="%7."/>
      <w:lvlJc w:val="left"/>
      <w:pPr>
        <w:ind w:left="5040" w:hanging="360"/>
      </w:pPr>
    </w:lvl>
    <w:lvl w:ilvl="7" w:tplc="26490744" w:tentative="1">
      <w:start w:val="1"/>
      <w:numFmt w:val="lowerLetter"/>
      <w:lvlText w:val="%8."/>
      <w:lvlJc w:val="left"/>
      <w:pPr>
        <w:ind w:left="5760" w:hanging="360"/>
      </w:pPr>
    </w:lvl>
    <w:lvl w:ilvl="8" w:tplc="2649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5">
    <w:multiLevelType w:val="hybridMultilevel"/>
    <w:lvl w:ilvl="0" w:tplc="26584891">
      <w:start w:val="1"/>
      <w:numFmt w:val="decimal"/>
      <w:lvlText w:val="%1."/>
      <w:lvlJc w:val="left"/>
      <w:pPr>
        <w:ind w:left="720" w:hanging="360"/>
      </w:pPr>
    </w:lvl>
    <w:lvl w:ilvl="1" w:tplc="26584891" w:tentative="1">
      <w:start w:val="1"/>
      <w:numFmt w:val="lowerLetter"/>
      <w:lvlText w:val="%2."/>
      <w:lvlJc w:val="left"/>
      <w:pPr>
        <w:ind w:left="1440" w:hanging="360"/>
      </w:pPr>
    </w:lvl>
    <w:lvl w:ilvl="2" w:tplc="26584891" w:tentative="1">
      <w:start w:val="1"/>
      <w:numFmt w:val="lowerRoman"/>
      <w:lvlText w:val="%3."/>
      <w:lvlJc w:val="right"/>
      <w:pPr>
        <w:ind w:left="2160" w:hanging="180"/>
      </w:pPr>
    </w:lvl>
    <w:lvl w:ilvl="3" w:tplc="26584891" w:tentative="1">
      <w:start w:val="1"/>
      <w:numFmt w:val="decimal"/>
      <w:lvlText w:val="%4."/>
      <w:lvlJc w:val="left"/>
      <w:pPr>
        <w:ind w:left="2880" w:hanging="360"/>
      </w:pPr>
    </w:lvl>
    <w:lvl w:ilvl="4" w:tplc="26584891" w:tentative="1">
      <w:start w:val="1"/>
      <w:numFmt w:val="lowerLetter"/>
      <w:lvlText w:val="%5."/>
      <w:lvlJc w:val="left"/>
      <w:pPr>
        <w:ind w:left="3600" w:hanging="360"/>
      </w:pPr>
    </w:lvl>
    <w:lvl w:ilvl="5" w:tplc="26584891" w:tentative="1">
      <w:start w:val="1"/>
      <w:numFmt w:val="lowerRoman"/>
      <w:lvlText w:val="%6."/>
      <w:lvlJc w:val="right"/>
      <w:pPr>
        <w:ind w:left="4320" w:hanging="180"/>
      </w:pPr>
    </w:lvl>
    <w:lvl w:ilvl="6" w:tplc="26584891" w:tentative="1">
      <w:start w:val="1"/>
      <w:numFmt w:val="decimal"/>
      <w:lvlText w:val="%7."/>
      <w:lvlJc w:val="left"/>
      <w:pPr>
        <w:ind w:left="5040" w:hanging="360"/>
      </w:pPr>
    </w:lvl>
    <w:lvl w:ilvl="7" w:tplc="26584891" w:tentative="1">
      <w:start w:val="1"/>
      <w:numFmt w:val="lowerLetter"/>
      <w:lvlText w:val="%8."/>
      <w:lvlJc w:val="left"/>
      <w:pPr>
        <w:ind w:left="5760" w:hanging="360"/>
      </w:pPr>
    </w:lvl>
    <w:lvl w:ilvl="8" w:tplc="2658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4">
    <w:multiLevelType w:val="hybridMultilevel"/>
    <w:lvl w:ilvl="0" w:tplc="25246230">
      <w:start w:val="1"/>
      <w:numFmt w:val="decimal"/>
      <w:lvlText w:val="%1."/>
      <w:lvlJc w:val="left"/>
      <w:pPr>
        <w:ind w:left="720" w:hanging="360"/>
      </w:pPr>
    </w:lvl>
    <w:lvl w:ilvl="1" w:tplc="25246230" w:tentative="1">
      <w:start w:val="1"/>
      <w:numFmt w:val="lowerLetter"/>
      <w:lvlText w:val="%2."/>
      <w:lvlJc w:val="left"/>
      <w:pPr>
        <w:ind w:left="1440" w:hanging="360"/>
      </w:pPr>
    </w:lvl>
    <w:lvl w:ilvl="2" w:tplc="25246230" w:tentative="1">
      <w:start w:val="1"/>
      <w:numFmt w:val="lowerRoman"/>
      <w:lvlText w:val="%3."/>
      <w:lvlJc w:val="right"/>
      <w:pPr>
        <w:ind w:left="2160" w:hanging="180"/>
      </w:pPr>
    </w:lvl>
    <w:lvl w:ilvl="3" w:tplc="25246230" w:tentative="1">
      <w:start w:val="1"/>
      <w:numFmt w:val="decimal"/>
      <w:lvlText w:val="%4."/>
      <w:lvlJc w:val="left"/>
      <w:pPr>
        <w:ind w:left="2880" w:hanging="360"/>
      </w:pPr>
    </w:lvl>
    <w:lvl w:ilvl="4" w:tplc="25246230" w:tentative="1">
      <w:start w:val="1"/>
      <w:numFmt w:val="lowerLetter"/>
      <w:lvlText w:val="%5."/>
      <w:lvlJc w:val="left"/>
      <w:pPr>
        <w:ind w:left="3600" w:hanging="360"/>
      </w:pPr>
    </w:lvl>
    <w:lvl w:ilvl="5" w:tplc="25246230" w:tentative="1">
      <w:start w:val="1"/>
      <w:numFmt w:val="lowerRoman"/>
      <w:lvlText w:val="%6."/>
      <w:lvlJc w:val="right"/>
      <w:pPr>
        <w:ind w:left="4320" w:hanging="180"/>
      </w:pPr>
    </w:lvl>
    <w:lvl w:ilvl="6" w:tplc="25246230" w:tentative="1">
      <w:start w:val="1"/>
      <w:numFmt w:val="decimal"/>
      <w:lvlText w:val="%7."/>
      <w:lvlJc w:val="left"/>
      <w:pPr>
        <w:ind w:left="5040" w:hanging="360"/>
      </w:pPr>
    </w:lvl>
    <w:lvl w:ilvl="7" w:tplc="25246230" w:tentative="1">
      <w:start w:val="1"/>
      <w:numFmt w:val="lowerLetter"/>
      <w:lvlText w:val="%8."/>
      <w:lvlJc w:val="left"/>
      <w:pPr>
        <w:ind w:left="5760" w:hanging="360"/>
      </w:pPr>
    </w:lvl>
    <w:lvl w:ilvl="8" w:tplc="2524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3">
    <w:multiLevelType w:val="hybridMultilevel"/>
    <w:lvl w:ilvl="0" w:tplc="55313379">
      <w:start w:val="1"/>
      <w:numFmt w:val="decimal"/>
      <w:lvlText w:val="%1."/>
      <w:lvlJc w:val="left"/>
      <w:pPr>
        <w:ind w:left="720" w:hanging="360"/>
      </w:pPr>
    </w:lvl>
    <w:lvl w:ilvl="1" w:tplc="55313379" w:tentative="1">
      <w:start w:val="1"/>
      <w:numFmt w:val="lowerLetter"/>
      <w:lvlText w:val="%2."/>
      <w:lvlJc w:val="left"/>
      <w:pPr>
        <w:ind w:left="1440" w:hanging="360"/>
      </w:pPr>
    </w:lvl>
    <w:lvl w:ilvl="2" w:tplc="55313379" w:tentative="1">
      <w:start w:val="1"/>
      <w:numFmt w:val="lowerRoman"/>
      <w:lvlText w:val="%3."/>
      <w:lvlJc w:val="right"/>
      <w:pPr>
        <w:ind w:left="2160" w:hanging="180"/>
      </w:pPr>
    </w:lvl>
    <w:lvl w:ilvl="3" w:tplc="55313379" w:tentative="1">
      <w:start w:val="1"/>
      <w:numFmt w:val="decimal"/>
      <w:lvlText w:val="%4."/>
      <w:lvlJc w:val="left"/>
      <w:pPr>
        <w:ind w:left="2880" w:hanging="360"/>
      </w:pPr>
    </w:lvl>
    <w:lvl w:ilvl="4" w:tplc="55313379" w:tentative="1">
      <w:start w:val="1"/>
      <w:numFmt w:val="lowerLetter"/>
      <w:lvlText w:val="%5."/>
      <w:lvlJc w:val="left"/>
      <w:pPr>
        <w:ind w:left="3600" w:hanging="360"/>
      </w:pPr>
    </w:lvl>
    <w:lvl w:ilvl="5" w:tplc="55313379" w:tentative="1">
      <w:start w:val="1"/>
      <w:numFmt w:val="lowerRoman"/>
      <w:lvlText w:val="%6."/>
      <w:lvlJc w:val="right"/>
      <w:pPr>
        <w:ind w:left="4320" w:hanging="180"/>
      </w:pPr>
    </w:lvl>
    <w:lvl w:ilvl="6" w:tplc="55313379" w:tentative="1">
      <w:start w:val="1"/>
      <w:numFmt w:val="decimal"/>
      <w:lvlText w:val="%7."/>
      <w:lvlJc w:val="left"/>
      <w:pPr>
        <w:ind w:left="5040" w:hanging="360"/>
      </w:pPr>
    </w:lvl>
    <w:lvl w:ilvl="7" w:tplc="55313379" w:tentative="1">
      <w:start w:val="1"/>
      <w:numFmt w:val="lowerLetter"/>
      <w:lvlText w:val="%8."/>
      <w:lvlJc w:val="left"/>
      <w:pPr>
        <w:ind w:left="5760" w:hanging="360"/>
      </w:pPr>
    </w:lvl>
    <w:lvl w:ilvl="8" w:tplc="5531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2">
    <w:multiLevelType w:val="hybridMultilevel"/>
    <w:lvl w:ilvl="0" w:tplc="26570065">
      <w:start w:val="1"/>
      <w:numFmt w:val="decimal"/>
      <w:lvlText w:val="%1."/>
      <w:lvlJc w:val="left"/>
      <w:pPr>
        <w:ind w:left="720" w:hanging="360"/>
      </w:pPr>
    </w:lvl>
    <w:lvl w:ilvl="1" w:tplc="26570065" w:tentative="1">
      <w:start w:val="1"/>
      <w:numFmt w:val="lowerLetter"/>
      <w:lvlText w:val="%2."/>
      <w:lvlJc w:val="left"/>
      <w:pPr>
        <w:ind w:left="1440" w:hanging="360"/>
      </w:pPr>
    </w:lvl>
    <w:lvl w:ilvl="2" w:tplc="26570065" w:tentative="1">
      <w:start w:val="1"/>
      <w:numFmt w:val="lowerRoman"/>
      <w:lvlText w:val="%3."/>
      <w:lvlJc w:val="right"/>
      <w:pPr>
        <w:ind w:left="2160" w:hanging="180"/>
      </w:pPr>
    </w:lvl>
    <w:lvl w:ilvl="3" w:tplc="26570065" w:tentative="1">
      <w:start w:val="1"/>
      <w:numFmt w:val="decimal"/>
      <w:lvlText w:val="%4."/>
      <w:lvlJc w:val="left"/>
      <w:pPr>
        <w:ind w:left="2880" w:hanging="360"/>
      </w:pPr>
    </w:lvl>
    <w:lvl w:ilvl="4" w:tplc="26570065" w:tentative="1">
      <w:start w:val="1"/>
      <w:numFmt w:val="lowerLetter"/>
      <w:lvlText w:val="%5."/>
      <w:lvlJc w:val="left"/>
      <w:pPr>
        <w:ind w:left="3600" w:hanging="360"/>
      </w:pPr>
    </w:lvl>
    <w:lvl w:ilvl="5" w:tplc="26570065" w:tentative="1">
      <w:start w:val="1"/>
      <w:numFmt w:val="lowerRoman"/>
      <w:lvlText w:val="%6."/>
      <w:lvlJc w:val="right"/>
      <w:pPr>
        <w:ind w:left="4320" w:hanging="180"/>
      </w:pPr>
    </w:lvl>
    <w:lvl w:ilvl="6" w:tplc="26570065" w:tentative="1">
      <w:start w:val="1"/>
      <w:numFmt w:val="decimal"/>
      <w:lvlText w:val="%7."/>
      <w:lvlJc w:val="left"/>
      <w:pPr>
        <w:ind w:left="5040" w:hanging="360"/>
      </w:pPr>
    </w:lvl>
    <w:lvl w:ilvl="7" w:tplc="26570065" w:tentative="1">
      <w:start w:val="1"/>
      <w:numFmt w:val="lowerLetter"/>
      <w:lvlText w:val="%8."/>
      <w:lvlJc w:val="left"/>
      <w:pPr>
        <w:ind w:left="5760" w:hanging="360"/>
      </w:pPr>
    </w:lvl>
    <w:lvl w:ilvl="8" w:tplc="2657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1">
    <w:multiLevelType w:val="hybridMultilevel"/>
    <w:lvl w:ilvl="0" w:tplc="11880199">
      <w:start w:val="1"/>
      <w:numFmt w:val="decimal"/>
      <w:lvlText w:val="%1."/>
      <w:lvlJc w:val="left"/>
      <w:pPr>
        <w:ind w:left="720" w:hanging="360"/>
      </w:pPr>
    </w:lvl>
    <w:lvl w:ilvl="1" w:tplc="11880199" w:tentative="1">
      <w:start w:val="1"/>
      <w:numFmt w:val="lowerLetter"/>
      <w:lvlText w:val="%2."/>
      <w:lvlJc w:val="left"/>
      <w:pPr>
        <w:ind w:left="1440" w:hanging="360"/>
      </w:pPr>
    </w:lvl>
    <w:lvl w:ilvl="2" w:tplc="11880199" w:tentative="1">
      <w:start w:val="1"/>
      <w:numFmt w:val="lowerRoman"/>
      <w:lvlText w:val="%3."/>
      <w:lvlJc w:val="right"/>
      <w:pPr>
        <w:ind w:left="2160" w:hanging="180"/>
      </w:pPr>
    </w:lvl>
    <w:lvl w:ilvl="3" w:tplc="11880199" w:tentative="1">
      <w:start w:val="1"/>
      <w:numFmt w:val="decimal"/>
      <w:lvlText w:val="%4."/>
      <w:lvlJc w:val="left"/>
      <w:pPr>
        <w:ind w:left="2880" w:hanging="360"/>
      </w:pPr>
    </w:lvl>
    <w:lvl w:ilvl="4" w:tplc="11880199" w:tentative="1">
      <w:start w:val="1"/>
      <w:numFmt w:val="lowerLetter"/>
      <w:lvlText w:val="%5."/>
      <w:lvlJc w:val="left"/>
      <w:pPr>
        <w:ind w:left="3600" w:hanging="360"/>
      </w:pPr>
    </w:lvl>
    <w:lvl w:ilvl="5" w:tplc="11880199" w:tentative="1">
      <w:start w:val="1"/>
      <w:numFmt w:val="lowerRoman"/>
      <w:lvlText w:val="%6."/>
      <w:lvlJc w:val="right"/>
      <w:pPr>
        <w:ind w:left="4320" w:hanging="180"/>
      </w:pPr>
    </w:lvl>
    <w:lvl w:ilvl="6" w:tplc="11880199" w:tentative="1">
      <w:start w:val="1"/>
      <w:numFmt w:val="decimal"/>
      <w:lvlText w:val="%7."/>
      <w:lvlJc w:val="left"/>
      <w:pPr>
        <w:ind w:left="5040" w:hanging="360"/>
      </w:pPr>
    </w:lvl>
    <w:lvl w:ilvl="7" w:tplc="11880199" w:tentative="1">
      <w:start w:val="1"/>
      <w:numFmt w:val="lowerLetter"/>
      <w:lvlText w:val="%8."/>
      <w:lvlJc w:val="left"/>
      <w:pPr>
        <w:ind w:left="5760" w:hanging="360"/>
      </w:pPr>
    </w:lvl>
    <w:lvl w:ilvl="8" w:tplc="11880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0">
    <w:multiLevelType w:val="hybridMultilevel"/>
    <w:lvl w:ilvl="0" w:tplc="53217577">
      <w:start w:val="1"/>
      <w:numFmt w:val="decimal"/>
      <w:lvlText w:val="%1."/>
      <w:lvlJc w:val="left"/>
      <w:pPr>
        <w:ind w:left="720" w:hanging="360"/>
      </w:pPr>
    </w:lvl>
    <w:lvl w:ilvl="1" w:tplc="53217577" w:tentative="1">
      <w:start w:val="1"/>
      <w:numFmt w:val="lowerLetter"/>
      <w:lvlText w:val="%2."/>
      <w:lvlJc w:val="left"/>
      <w:pPr>
        <w:ind w:left="1440" w:hanging="360"/>
      </w:pPr>
    </w:lvl>
    <w:lvl w:ilvl="2" w:tplc="53217577" w:tentative="1">
      <w:start w:val="1"/>
      <w:numFmt w:val="lowerRoman"/>
      <w:lvlText w:val="%3."/>
      <w:lvlJc w:val="right"/>
      <w:pPr>
        <w:ind w:left="2160" w:hanging="180"/>
      </w:pPr>
    </w:lvl>
    <w:lvl w:ilvl="3" w:tplc="53217577" w:tentative="1">
      <w:start w:val="1"/>
      <w:numFmt w:val="decimal"/>
      <w:lvlText w:val="%4."/>
      <w:lvlJc w:val="left"/>
      <w:pPr>
        <w:ind w:left="2880" w:hanging="360"/>
      </w:pPr>
    </w:lvl>
    <w:lvl w:ilvl="4" w:tplc="53217577" w:tentative="1">
      <w:start w:val="1"/>
      <w:numFmt w:val="lowerLetter"/>
      <w:lvlText w:val="%5."/>
      <w:lvlJc w:val="left"/>
      <w:pPr>
        <w:ind w:left="3600" w:hanging="360"/>
      </w:pPr>
    </w:lvl>
    <w:lvl w:ilvl="5" w:tplc="53217577" w:tentative="1">
      <w:start w:val="1"/>
      <w:numFmt w:val="lowerRoman"/>
      <w:lvlText w:val="%6."/>
      <w:lvlJc w:val="right"/>
      <w:pPr>
        <w:ind w:left="4320" w:hanging="180"/>
      </w:pPr>
    </w:lvl>
    <w:lvl w:ilvl="6" w:tplc="53217577" w:tentative="1">
      <w:start w:val="1"/>
      <w:numFmt w:val="decimal"/>
      <w:lvlText w:val="%7."/>
      <w:lvlJc w:val="left"/>
      <w:pPr>
        <w:ind w:left="5040" w:hanging="360"/>
      </w:pPr>
    </w:lvl>
    <w:lvl w:ilvl="7" w:tplc="53217577" w:tentative="1">
      <w:start w:val="1"/>
      <w:numFmt w:val="lowerLetter"/>
      <w:lvlText w:val="%8."/>
      <w:lvlJc w:val="left"/>
      <w:pPr>
        <w:ind w:left="5760" w:hanging="360"/>
      </w:pPr>
    </w:lvl>
    <w:lvl w:ilvl="8" w:tplc="53217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9">
    <w:multiLevelType w:val="hybridMultilevel"/>
    <w:lvl w:ilvl="0" w:tplc="77539659">
      <w:start w:val="1"/>
      <w:numFmt w:val="decimal"/>
      <w:lvlText w:val="%1."/>
      <w:lvlJc w:val="left"/>
      <w:pPr>
        <w:ind w:left="720" w:hanging="360"/>
      </w:pPr>
    </w:lvl>
    <w:lvl w:ilvl="1" w:tplc="77539659" w:tentative="1">
      <w:start w:val="1"/>
      <w:numFmt w:val="lowerLetter"/>
      <w:lvlText w:val="%2."/>
      <w:lvlJc w:val="left"/>
      <w:pPr>
        <w:ind w:left="1440" w:hanging="360"/>
      </w:pPr>
    </w:lvl>
    <w:lvl w:ilvl="2" w:tplc="77539659" w:tentative="1">
      <w:start w:val="1"/>
      <w:numFmt w:val="lowerRoman"/>
      <w:lvlText w:val="%3."/>
      <w:lvlJc w:val="right"/>
      <w:pPr>
        <w:ind w:left="2160" w:hanging="180"/>
      </w:pPr>
    </w:lvl>
    <w:lvl w:ilvl="3" w:tplc="77539659" w:tentative="1">
      <w:start w:val="1"/>
      <w:numFmt w:val="decimal"/>
      <w:lvlText w:val="%4."/>
      <w:lvlJc w:val="left"/>
      <w:pPr>
        <w:ind w:left="2880" w:hanging="360"/>
      </w:pPr>
    </w:lvl>
    <w:lvl w:ilvl="4" w:tplc="77539659" w:tentative="1">
      <w:start w:val="1"/>
      <w:numFmt w:val="lowerLetter"/>
      <w:lvlText w:val="%5."/>
      <w:lvlJc w:val="left"/>
      <w:pPr>
        <w:ind w:left="3600" w:hanging="360"/>
      </w:pPr>
    </w:lvl>
    <w:lvl w:ilvl="5" w:tplc="77539659" w:tentative="1">
      <w:start w:val="1"/>
      <w:numFmt w:val="lowerRoman"/>
      <w:lvlText w:val="%6."/>
      <w:lvlJc w:val="right"/>
      <w:pPr>
        <w:ind w:left="4320" w:hanging="180"/>
      </w:pPr>
    </w:lvl>
    <w:lvl w:ilvl="6" w:tplc="77539659" w:tentative="1">
      <w:start w:val="1"/>
      <w:numFmt w:val="decimal"/>
      <w:lvlText w:val="%7."/>
      <w:lvlJc w:val="left"/>
      <w:pPr>
        <w:ind w:left="5040" w:hanging="360"/>
      </w:pPr>
    </w:lvl>
    <w:lvl w:ilvl="7" w:tplc="77539659" w:tentative="1">
      <w:start w:val="1"/>
      <w:numFmt w:val="lowerLetter"/>
      <w:lvlText w:val="%8."/>
      <w:lvlJc w:val="left"/>
      <w:pPr>
        <w:ind w:left="5760" w:hanging="360"/>
      </w:pPr>
    </w:lvl>
    <w:lvl w:ilvl="8" w:tplc="77539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8">
    <w:multiLevelType w:val="hybridMultilevel"/>
    <w:lvl w:ilvl="0" w:tplc="55162690">
      <w:start w:val="1"/>
      <w:numFmt w:val="decimal"/>
      <w:lvlText w:val="%1."/>
      <w:lvlJc w:val="left"/>
      <w:pPr>
        <w:ind w:left="720" w:hanging="360"/>
      </w:pPr>
    </w:lvl>
    <w:lvl w:ilvl="1" w:tplc="55162690" w:tentative="1">
      <w:start w:val="1"/>
      <w:numFmt w:val="lowerLetter"/>
      <w:lvlText w:val="%2."/>
      <w:lvlJc w:val="left"/>
      <w:pPr>
        <w:ind w:left="1440" w:hanging="360"/>
      </w:pPr>
    </w:lvl>
    <w:lvl w:ilvl="2" w:tplc="55162690" w:tentative="1">
      <w:start w:val="1"/>
      <w:numFmt w:val="lowerRoman"/>
      <w:lvlText w:val="%3."/>
      <w:lvlJc w:val="right"/>
      <w:pPr>
        <w:ind w:left="2160" w:hanging="180"/>
      </w:pPr>
    </w:lvl>
    <w:lvl w:ilvl="3" w:tplc="55162690" w:tentative="1">
      <w:start w:val="1"/>
      <w:numFmt w:val="decimal"/>
      <w:lvlText w:val="%4."/>
      <w:lvlJc w:val="left"/>
      <w:pPr>
        <w:ind w:left="2880" w:hanging="360"/>
      </w:pPr>
    </w:lvl>
    <w:lvl w:ilvl="4" w:tplc="55162690" w:tentative="1">
      <w:start w:val="1"/>
      <w:numFmt w:val="lowerLetter"/>
      <w:lvlText w:val="%5."/>
      <w:lvlJc w:val="left"/>
      <w:pPr>
        <w:ind w:left="3600" w:hanging="360"/>
      </w:pPr>
    </w:lvl>
    <w:lvl w:ilvl="5" w:tplc="55162690" w:tentative="1">
      <w:start w:val="1"/>
      <w:numFmt w:val="lowerRoman"/>
      <w:lvlText w:val="%6."/>
      <w:lvlJc w:val="right"/>
      <w:pPr>
        <w:ind w:left="4320" w:hanging="180"/>
      </w:pPr>
    </w:lvl>
    <w:lvl w:ilvl="6" w:tplc="55162690" w:tentative="1">
      <w:start w:val="1"/>
      <w:numFmt w:val="decimal"/>
      <w:lvlText w:val="%7."/>
      <w:lvlJc w:val="left"/>
      <w:pPr>
        <w:ind w:left="5040" w:hanging="360"/>
      </w:pPr>
    </w:lvl>
    <w:lvl w:ilvl="7" w:tplc="55162690" w:tentative="1">
      <w:start w:val="1"/>
      <w:numFmt w:val="lowerLetter"/>
      <w:lvlText w:val="%8."/>
      <w:lvlJc w:val="left"/>
      <w:pPr>
        <w:ind w:left="5760" w:hanging="360"/>
      </w:pPr>
    </w:lvl>
    <w:lvl w:ilvl="8" w:tplc="5516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7">
    <w:multiLevelType w:val="hybridMultilevel"/>
    <w:lvl w:ilvl="0" w:tplc="39741723">
      <w:start w:val="1"/>
      <w:numFmt w:val="decimal"/>
      <w:lvlText w:val="%1."/>
      <w:lvlJc w:val="left"/>
      <w:pPr>
        <w:ind w:left="720" w:hanging="360"/>
      </w:pPr>
    </w:lvl>
    <w:lvl w:ilvl="1" w:tplc="39741723" w:tentative="1">
      <w:start w:val="1"/>
      <w:numFmt w:val="lowerLetter"/>
      <w:lvlText w:val="%2."/>
      <w:lvlJc w:val="left"/>
      <w:pPr>
        <w:ind w:left="1440" w:hanging="360"/>
      </w:pPr>
    </w:lvl>
    <w:lvl w:ilvl="2" w:tplc="39741723" w:tentative="1">
      <w:start w:val="1"/>
      <w:numFmt w:val="lowerRoman"/>
      <w:lvlText w:val="%3."/>
      <w:lvlJc w:val="right"/>
      <w:pPr>
        <w:ind w:left="2160" w:hanging="180"/>
      </w:pPr>
    </w:lvl>
    <w:lvl w:ilvl="3" w:tplc="39741723" w:tentative="1">
      <w:start w:val="1"/>
      <w:numFmt w:val="decimal"/>
      <w:lvlText w:val="%4."/>
      <w:lvlJc w:val="left"/>
      <w:pPr>
        <w:ind w:left="2880" w:hanging="360"/>
      </w:pPr>
    </w:lvl>
    <w:lvl w:ilvl="4" w:tplc="39741723" w:tentative="1">
      <w:start w:val="1"/>
      <w:numFmt w:val="lowerLetter"/>
      <w:lvlText w:val="%5."/>
      <w:lvlJc w:val="left"/>
      <w:pPr>
        <w:ind w:left="3600" w:hanging="360"/>
      </w:pPr>
    </w:lvl>
    <w:lvl w:ilvl="5" w:tplc="39741723" w:tentative="1">
      <w:start w:val="1"/>
      <w:numFmt w:val="lowerRoman"/>
      <w:lvlText w:val="%6."/>
      <w:lvlJc w:val="right"/>
      <w:pPr>
        <w:ind w:left="4320" w:hanging="180"/>
      </w:pPr>
    </w:lvl>
    <w:lvl w:ilvl="6" w:tplc="39741723" w:tentative="1">
      <w:start w:val="1"/>
      <w:numFmt w:val="decimal"/>
      <w:lvlText w:val="%7."/>
      <w:lvlJc w:val="left"/>
      <w:pPr>
        <w:ind w:left="5040" w:hanging="360"/>
      </w:pPr>
    </w:lvl>
    <w:lvl w:ilvl="7" w:tplc="39741723" w:tentative="1">
      <w:start w:val="1"/>
      <w:numFmt w:val="lowerLetter"/>
      <w:lvlText w:val="%8."/>
      <w:lvlJc w:val="left"/>
      <w:pPr>
        <w:ind w:left="5760" w:hanging="360"/>
      </w:pPr>
    </w:lvl>
    <w:lvl w:ilvl="8" w:tplc="3974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6">
    <w:multiLevelType w:val="hybridMultilevel"/>
    <w:lvl w:ilvl="0" w:tplc="20430024">
      <w:start w:val="1"/>
      <w:numFmt w:val="decimal"/>
      <w:lvlText w:val="%1."/>
      <w:lvlJc w:val="left"/>
      <w:pPr>
        <w:ind w:left="720" w:hanging="360"/>
      </w:pPr>
    </w:lvl>
    <w:lvl w:ilvl="1" w:tplc="20430024" w:tentative="1">
      <w:start w:val="1"/>
      <w:numFmt w:val="lowerLetter"/>
      <w:lvlText w:val="%2."/>
      <w:lvlJc w:val="left"/>
      <w:pPr>
        <w:ind w:left="1440" w:hanging="360"/>
      </w:pPr>
    </w:lvl>
    <w:lvl w:ilvl="2" w:tplc="20430024" w:tentative="1">
      <w:start w:val="1"/>
      <w:numFmt w:val="lowerRoman"/>
      <w:lvlText w:val="%3."/>
      <w:lvlJc w:val="right"/>
      <w:pPr>
        <w:ind w:left="2160" w:hanging="180"/>
      </w:pPr>
    </w:lvl>
    <w:lvl w:ilvl="3" w:tplc="20430024" w:tentative="1">
      <w:start w:val="1"/>
      <w:numFmt w:val="decimal"/>
      <w:lvlText w:val="%4."/>
      <w:lvlJc w:val="left"/>
      <w:pPr>
        <w:ind w:left="2880" w:hanging="360"/>
      </w:pPr>
    </w:lvl>
    <w:lvl w:ilvl="4" w:tplc="20430024" w:tentative="1">
      <w:start w:val="1"/>
      <w:numFmt w:val="lowerLetter"/>
      <w:lvlText w:val="%5."/>
      <w:lvlJc w:val="left"/>
      <w:pPr>
        <w:ind w:left="3600" w:hanging="360"/>
      </w:pPr>
    </w:lvl>
    <w:lvl w:ilvl="5" w:tplc="20430024" w:tentative="1">
      <w:start w:val="1"/>
      <w:numFmt w:val="lowerRoman"/>
      <w:lvlText w:val="%6."/>
      <w:lvlJc w:val="right"/>
      <w:pPr>
        <w:ind w:left="4320" w:hanging="180"/>
      </w:pPr>
    </w:lvl>
    <w:lvl w:ilvl="6" w:tplc="20430024" w:tentative="1">
      <w:start w:val="1"/>
      <w:numFmt w:val="decimal"/>
      <w:lvlText w:val="%7."/>
      <w:lvlJc w:val="left"/>
      <w:pPr>
        <w:ind w:left="5040" w:hanging="360"/>
      </w:pPr>
    </w:lvl>
    <w:lvl w:ilvl="7" w:tplc="20430024" w:tentative="1">
      <w:start w:val="1"/>
      <w:numFmt w:val="lowerLetter"/>
      <w:lvlText w:val="%8."/>
      <w:lvlJc w:val="left"/>
      <w:pPr>
        <w:ind w:left="5760" w:hanging="360"/>
      </w:pPr>
    </w:lvl>
    <w:lvl w:ilvl="8" w:tplc="2043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5">
    <w:multiLevelType w:val="hybridMultilevel"/>
    <w:lvl w:ilvl="0" w:tplc="99978620">
      <w:start w:val="1"/>
      <w:numFmt w:val="decimal"/>
      <w:lvlText w:val="%1."/>
      <w:lvlJc w:val="left"/>
      <w:pPr>
        <w:ind w:left="720" w:hanging="360"/>
      </w:pPr>
    </w:lvl>
    <w:lvl w:ilvl="1" w:tplc="99978620" w:tentative="1">
      <w:start w:val="1"/>
      <w:numFmt w:val="lowerLetter"/>
      <w:lvlText w:val="%2."/>
      <w:lvlJc w:val="left"/>
      <w:pPr>
        <w:ind w:left="1440" w:hanging="360"/>
      </w:pPr>
    </w:lvl>
    <w:lvl w:ilvl="2" w:tplc="99978620" w:tentative="1">
      <w:start w:val="1"/>
      <w:numFmt w:val="lowerRoman"/>
      <w:lvlText w:val="%3."/>
      <w:lvlJc w:val="right"/>
      <w:pPr>
        <w:ind w:left="2160" w:hanging="180"/>
      </w:pPr>
    </w:lvl>
    <w:lvl w:ilvl="3" w:tplc="99978620" w:tentative="1">
      <w:start w:val="1"/>
      <w:numFmt w:val="decimal"/>
      <w:lvlText w:val="%4."/>
      <w:lvlJc w:val="left"/>
      <w:pPr>
        <w:ind w:left="2880" w:hanging="360"/>
      </w:pPr>
    </w:lvl>
    <w:lvl w:ilvl="4" w:tplc="99978620" w:tentative="1">
      <w:start w:val="1"/>
      <w:numFmt w:val="lowerLetter"/>
      <w:lvlText w:val="%5."/>
      <w:lvlJc w:val="left"/>
      <w:pPr>
        <w:ind w:left="3600" w:hanging="360"/>
      </w:pPr>
    </w:lvl>
    <w:lvl w:ilvl="5" w:tplc="99978620" w:tentative="1">
      <w:start w:val="1"/>
      <w:numFmt w:val="lowerRoman"/>
      <w:lvlText w:val="%6."/>
      <w:lvlJc w:val="right"/>
      <w:pPr>
        <w:ind w:left="4320" w:hanging="180"/>
      </w:pPr>
    </w:lvl>
    <w:lvl w:ilvl="6" w:tplc="99978620" w:tentative="1">
      <w:start w:val="1"/>
      <w:numFmt w:val="decimal"/>
      <w:lvlText w:val="%7."/>
      <w:lvlJc w:val="left"/>
      <w:pPr>
        <w:ind w:left="5040" w:hanging="360"/>
      </w:pPr>
    </w:lvl>
    <w:lvl w:ilvl="7" w:tplc="99978620" w:tentative="1">
      <w:start w:val="1"/>
      <w:numFmt w:val="lowerLetter"/>
      <w:lvlText w:val="%8."/>
      <w:lvlJc w:val="left"/>
      <w:pPr>
        <w:ind w:left="5760" w:hanging="360"/>
      </w:pPr>
    </w:lvl>
    <w:lvl w:ilvl="8" w:tplc="9997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4">
    <w:multiLevelType w:val="hybridMultilevel"/>
    <w:lvl w:ilvl="0" w:tplc="79444185">
      <w:start w:val="1"/>
      <w:numFmt w:val="decimal"/>
      <w:lvlText w:val="%1."/>
      <w:lvlJc w:val="left"/>
      <w:pPr>
        <w:ind w:left="720" w:hanging="360"/>
      </w:pPr>
    </w:lvl>
    <w:lvl w:ilvl="1" w:tplc="79444185" w:tentative="1">
      <w:start w:val="1"/>
      <w:numFmt w:val="lowerLetter"/>
      <w:lvlText w:val="%2."/>
      <w:lvlJc w:val="left"/>
      <w:pPr>
        <w:ind w:left="1440" w:hanging="360"/>
      </w:pPr>
    </w:lvl>
    <w:lvl w:ilvl="2" w:tplc="79444185" w:tentative="1">
      <w:start w:val="1"/>
      <w:numFmt w:val="lowerRoman"/>
      <w:lvlText w:val="%3."/>
      <w:lvlJc w:val="right"/>
      <w:pPr>
        <w:ind w:left="2160" w:hanging="180"/>
      </w:pPr>
    </w:lvl>
    <w:lvl w:ilvl="3" w:tplc="79444185" w:tentative="1">
      <w:start w:val="1"/>
      <w:numFmt w:val="decimal"/>
      <w:lvlText w:val="%4."/>
      <w:lvlJc w:val="left"/>
      <w:pPr>
        <w:ind w:left="2880" w:hanging="360"/>
      </w:pPr>
    </w:lvl>
    <w:lvl w:ilvl="4" w:tplc="79444185" w:tentative="1">
      <w:start w:val="1"/>
      <w:numFmt w:val="lowerLetter"/>
      <w:lvlText w:val="%5."/>
      <w:lvlJc w:val="left"/>
      <w:pPr>
        <w:ind w:left="3600" w:hanging="360"/>
      </w:pPr>
    </w:lvl>
    <w:lvl w:ilvl="5" w:tplc="79444185" w:tentative="1">
      <w:start w:val="1"/>
      <w:numFmt w:val="lowerRoman"/>
      <w:lvlText w:val="%6."/>
      <w:lvlJc w:val="right"/>
      <w:pPr>
        <w:ind w:left="4320" w:hanging="180"/>
      </w:pPr>
    </w:lvl>
    <w:lvl w:ilvl="6" w:tplc="79444185" w:tentative="1">
      <w:start w:val="1"/>
      <w:numFmt w:val="decimal"/>
      <w:lvlText w:val="%7."/>
      <w:lvlJc w:val="left"/>
      <w:pPr>
        <w:ind w:left="5040" w:hanging="360"/>
      </w:pPr>
    </w:lvl>
    <w:lvl w:ilvl="7" w:tplc="79444185" w:tentative="1">
      <w:start w:val="1"/>
      <w:numFmt w:val="lowerLetter"/>
      <w:lvlText w:val="%8."/>
      <w:lvlJc w:val="left"/>
      <w:pPr>
        <w:ind w:left="5760" w:hanging="360"/>
      </w:pPr>
    </w:lvl>
    <w:lvl w:ilvl="8" w:tplc="7944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3">
    <w:multiLevelType w:val="hybridMultilevel"/>
    <w:lvl w:ilvl="0" w:tplc="45129066">
      <w:start w:val="1"/>
      <w:numFmt w:val="decimal"/>
      <w:lvlText w:val="%1."/>
      <w:lvlJc w:val="left"/>
      <w:pPr>
        <w:ind w:left="720" w:hanging="360"/>
      </w:pPr>
    </w:lvl>
    <w:lvl w:ilvl="1" w:tplc="45129066" w:tentative="1">
      <w:start w:val="1"/>
      <w:numFmt w:val="lowerLetter"/>
      <w:lvlText w:val="%2."/>
      <w:lvlJc w:val="left"/>
      <w:pPr>
        <w:ind w:left="1440" w:hanging="360"/>
      </w:pPr>
    </w:lvl>
    <w:lvl w:ilvl="2" w:tplc="45129066" w:tentative="1">
      <w:start w:val="1"/>
      <w:numFmt w:val="lowerRoman"/>
      <w:lvlText w:val="%3."/>
      <w:lvlJc w:val="right"/>
      <w:pPr>
        <w:ind w:left="2160" w:hanging="180"/>
      </w:pPr>
    </w:lvl>
    <w:lvl w:ilvl="3" w:tplc="45129066" w:tentative="1">
      <w:start w:val="1"/>
      <w:numFmt w:val="decimal"/>
      <w:lvlText w:val="%4."/>
      <w:lvlJc w:val="left"/>
      <w:pPr>
        <w:ind w:left="2880" w:hanging="360"/>
      </w:pPr>
    </w:lvl>
    <w:lvl w:ilvl="4" w:tplc="45129066" w:tentative="1">
      <w:start w:val="1"/>
      <w:numFmt w:val="lowerLetter"/>
      <w:lvlText w:val="%5."/>
      <w:lvlJc w:val="left"/>
      <w:pPr>
        <w:ind w:left="3600" w:hanging="360"/>
      </w:pPr>
    </w:lvl>
    <w:lvl w:ilvl="5" w:tplc="45129066" w:tentative="1">
      <w:start w:val="1"/>
      <w:numFmt w:val="lowerRoman"/>
      <w:lvlText w:val="%6."/>
      <w:lvlJc w:val="right"/>
      <w:pPr>
        <w:ind w:left="4320" w:hanging="180"/>
      </w:pPr>
    </w:lvl>
    <w:lvl w:ilvl="6" w:tplc="45129066" w:tentative="1">
      <w:start w:val="1"/>
      <w:numFmt w:val="decimal"/>
      <w:lvlText w:val="%7."/>
      <w:lvlJc w:val="left"/>
      <w:pPr>
        <w:ind w:left="5040" w:hanging="360"/>
      </w:pPr>
    </w:lvl>
    <w:lvl w:ilvl="7" w:tplc="45129066" w:tentative="1">
      <w:start w:val="1"/>
      <w:numFmt w:val="lowerLetter"/>
      <w:lvlText w:val="%8."/>
      <w:lvlJc w:val="left"/>
      <w:pPr>
        <w:ind w:left="5760" w:hanging="360"/>
      </w:pPr>
    </w:lvl>
    <w:lvl w:ilvl="8" w:tplc="4512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2">
    <w:multiLevelType w:val="hybridMultilevel"/>
    <w:lvl w:ilvl="0" w:tplc="83170475">
      <w:start w:val="1"/>
      <w:numFmt w:val="decimal"/>
      <w:lvlText w:val="%1."/>
      <w:lvlJc w:val="left"/>
      <w:pPr>
        <w:ind w:left="720" w:hanging="360"/>
      </w:pPr>
    </w:lvl>
    <w:lvl w:ilvl="1" w:tplc="83170475" w:tentative="1">
      <w:start w:val="1"/>
      <w:numFmt w:val="lowerLetter"/>
      <w:lvlText w:val="%2."/>
      <w:lvlJc w:val="left"/>
      <w:pPr>
        <w:ind w:left="1440" w:hanging="360"/>
      </w:pPr>
    </w:lvl>
    <w:lvl w:ilvl="2" w:tplc="83170475" w:tentative="1">
      <w:start w:val="1"/>
      <w:numFmt w:val="lowerRoman"/>
      <w:lvlText w:val="%3."/>
      <w:lvlJc w:val="right"/>
      <w:pPr>
        <w:ind w:left="2160" w:hanging="180"/>
      </w:pPr>
    </w:lvl>
    <w:lvl w:ilvl="3" w:tplc="83170475" w:tentative="1">
      <w:start w:val="1"/>
      <w:numFmt w:val="decimal"/>
      <w:lvlText w:val="%4."/>
      <w:lvlJc w:val="left"/>
      <w:pPr>
        <w:ind w:left="2880" w:hanging="360"/>
      </w:pPr>
    </w:lvl>
    <w:lvl w:ilvl="4" w:tplc="83170475" w:tentative="1">
      <w:start w:val="1"/>
      <w:numFmt w:val="lowerLetter"/>
      <w:lvlText w:val="%5."/>
      <w:lvlJc w:val="left"/>
      <w:pPr>
        <w:ind w:left="3600" w:hanging="360"/>
      </w:pPr>
    </w:lvl>
    <w:lvl w:ilvl="5" w:tplc="83170475" w:tentative="1">
      <w:start w:val="1"/>
      <w:numFmt w:val="lowerRoman"/>
      <w:lvlText w:val="%6."/>
      <w:lvlJc w:val="right"/>
      <w:pPr>
        <w:ind w:left="4320" w:hanging="180"/>
      </w:pPr>
    </w:lvl>
    <w:lvl w:ilvl="6" w:tplc="83170475" w:tentative="1">
      <w:start w:val="1"/>
      <w:numFmt w:val="decimal"/>
      <w:lvlText w:val="%7."/>
      <w:lvlJc w:val="left"/>
      <w:pPr>
        <w:ind w:left="5040" w:hanging="360"/>
      </w:pPr>
    </w:lvl>
    <w:lvl w:ilvl="7" w:tplc="83170475" w:tentative="1">
      <w:start w:val="1"/>
      <w:numFmt w:val="lowerLetter"/>
      <w:lvlText w:val="%8."/>
      <w:lvlJc w:val="left"/>
      <w:pPr>
        <w:ind w:left="5760" w:hanging="360"/>
      </w:pPr>
    </w:lvl>
    <w:lvl w:ilvl="8" w:tplc="8317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1">
    <w:multiLevelType w:val="hybridMultilevel"/>
    <w:lvl w:ilvl="0" w:tplc="57279302">
      <w:start w:val="1"/>
      <w:numFmt w:val="decimal"/>
      <w:lvlText w:val="%1."/>
      <w:lvlJc w:val="left"/>
      <w:pPr>
        <w:ind w:left="720" w:hanging="360"/>
      </w:pPr>
    </w:lvl>
    <w:lvl w:ilvl="1" w:tplc="57279302" w:tentative="1">
      <w:start w:val="1"/>
      <w:numFmt w:val="lowerLetter"/>
      <w:lvlText w:val="%2."/>
      <w:lvlJc w:val="left"/>
      <w:pPr>
        <w:ind w:left="1440" w:hanging="360"/>
      </w:pPr>
    </w:lvl>
    <w:lvl w:ilvl="2" w:tplc="57279302" w:tentative="1">
      <w:start w:val="1"/>
      <w:numFmt w:val="lowerRoman"/>
      <w:lvlText w:val="%3."/>
      <w:lvlJc w:val="right"/>
      <w:pPr>
        <w:ind w:left="2160" w:hanging="180"/>
      </w:pPr>
    </w:lvl>
    <w:lvl w:ilvl="3" w:tplc="57279302" w:tentative="1">
      <w:start w:val="1"/>
      <w:numFmt w:val="decimal"/>
      <w:lvlText w:val="%4."/>
      <w:lvlJc w:val="left"/>
      <w:pPr>
        <w:ind w:left="2880" w:hanging="360"/>
      </w:pPr>
    </w:lvl>
    <w:lvl w:ilvl="4" w:tplc="57279302" w:tentative="1">
      <w:start w:val="1"/>
      <w:numFmt w:val="lowerLetter"/>
      <w:lvlText w:val="%5."/>
      <w:lvlJc w:val="left"/>
      <w:pPr>
        <w:ind w:left="3600" w:hanging="360"/>
      </w:pPr>
    </w:lvl>
    <w:lvl w:ilvl="5" w:tplc="57279302" w:tentative="1">
      <w:start w:val="1"/>
      <w:numFmt w:val="lowerRoman"/>
      <w:lvlText w:val="%6."/>
      <w:lvlJc w:val="right"/>
      <w:pPr>
        <w:ind w:left="4320" w:hanging="180"/>
      </w:pPr>
    </w:lvl>
    <w:lvl w:ilvl="6" w:tplc="57279302" w:tentative="1">
      <w:start w:val="1"/>
      <w:numFmt w:val="decimal"/>
      <w:lvlText w:val="%7."/>
      <w:lvlJc w:val="left"/>
      <w:pPr>
        <w:ind w:left="5040" w:hanging="360"/>
      </w:pPr>
    </w:lvl>
    <w:lvl w:ilvl="7" w:tplc="57279302" w:tentative="1">
      <w:start w:val="1"/>
      <w:numFmt w:val="lowerLetter"/>
      <w:lvlText w:val="%8."/>
      <w:lvlJc w:val="left"/>
      <w:pPr>
        <w:ind w:left="5760" w:hanging="360"/>
      </w:pPr>
    </w:lvl>
    <w:lvl w:ilvl="8" w:tplc="5727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0">
    <w:multiLevelType w:val="hybridMultilevel"/>
    <w:lvl w:ilvl="0" w:tplc="93576633">
      <w:start w:val="1"/>
      <w:numFmt w:val="decimal"/>
      <w:lvlText w:val="%1."/>
      <w:lvlJc w:val="left"/>
      <w:pPr>
        <w:ind w:left="720" w:hanging="360"/>
      </w:pPr>
    </w:lvl>
    <w:lvl w:ilvl="1" w:tplc="93576633" w:tentative="1">
      <w:start w:val="1"/>
      <w:numFmt w:val="lowerLetter"/>
      <w:lvlText w:val="%2."/>
      <w:lvlJc w:val="left"/>
      <w:pPr>
        <w:ind w:left="1440" w:hanging="360"/>
      </w:pPr>
    </w:lvl>
    <w:lvl w:ilvl="2" w:tplc="93576633" w:tentative="1">
      <w:start w:val="1"/>
      <w:numFmt w:val="lowerRoman"/>
      <w:lvlText w:val="%3."/>
      <w:lvlJc w:val="right"/>
      <w:pPr>
        <w:ind w:left="2160" w:hanging="180"/>
      </w:pPr>
    </w:lvl>
    <w:lvl w:ilvl="3" w:tplc="93576633" w:tentative="1">
      <w:start w:val="1"/>
      <w:numFmt w:val="decimal"/>
      <w:lvlText w:val="%4."/>
      <w:lvlJc w:val="left"/>
      <w:pPr>
        <w:ind w:left="2880" w:hanging="360"/>
      </w:pPr>
    </w:lvl>
    <w:lvl w:ilvl="4" w:tplc="93576633" w:tentative="1">
      <w:start w:val="1"/>
      <w:numFmt w:val="lowerLetter"/>
      <w:lvlText w:val="%5."/>
      <w:lvlJc w:val="left"/>
      <w:pPr>
        <w:ind w:left="3600" w:hanging="360"/>
      </w:pPr>
    </w:lvl>
    <w:lvl w:ilvl="5" w:tplc="93576633" w:tentative="1">
      <w:start w:val="1"/>
      <w:numFmt w:val="lowerRoman"/>
      <w:lvlText w:val="%6."/>
      <w:lvlJc w:val="right"/>
      <w:pPr>
        <w:ind w:left="4320" w:hanging="180"/>
      </w:pPr>
    </w:lvl>
    <w:lvl w:ilvl="6" w:tplc="93576633" w:tentative="1">
      <w:start w:val="1"/>
      <w:numFmt w:val="decimal"/>
      <w:lvlText w:val="%7."/>
      <w:lvlJc w:val="left"/>
      <w:pPr>
        <w:ind w:left="5040" w:hanging="360"/>
      </w:pPr>
    </w:lvl>
    <w:lvl w:ilvl="7" w:tplc="93576633" w:tentative="1">
      <w:start w:val="1"/>
      <w:numFmt w:val="lowerLetter"/>
      <w:lvlText w:val="%8."/>
      <w:lvlJc w:val="left"/>
      <w:pPr>
        <w:ind w:left="5760" w:hanging="360"/>
      </w:pPr>
    </w:lvl>
    <w:lvl w:ilvl="8" w:tplc="9357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9">
    <w:multiLevelType w:val="hybridMultilevel"/>
    <w:lvl w:ilvl="0" w:tplc="16245712">
      <w:start w:val="1"/>
      <w:numFmt w:val="decimal"/>
      <w:lvlText w:val="%1."/>
      <w:lvlJc w:val="left"/>
      <w:pPr>
        <w:ind w:left="720" w:hanging="360"/>
      </w:pPr>
    </w:lvl>
    <w:lvl w:ilvl="1" w:tplc="16245712" w:tentative="1">
      <w:start w:val="1"/>
      <w:numFmt w:val="lowerLetter"/>
      <w:lvlText w:val="%2."/>
      <w:lvlJc w:val="left"/>
      <w:pPr>
        <w:ind w:left="1440" w:hanging="360"/>
      </w:pPr>
    </w:lvl>
    <w:lvl w:ilvl="2" w:tplc="16245712" w:tentative="1">
      <w:start w:val="1"/>
      <w:numFmt w:val="lowerRoman"/>
      <w:lvlText w:val="%3."/>
      <w:lvlJc w:val="right"/>
      <w:pPr>
        <w:ind w:left="2160" w:hanging="180"/>
      </w:pPr>
    </w:lvl>
    <w:lvl w:ilvl="3" w:tplc="16245712" w:tentative="1">
      <w:start w:val="1"/>
      <w:numFmt w:val="decimal"/>
      <w:lvlText w:val="%4."/>
      <w:lvlJc w:val="left"/>
      <w:pPr>
        <w:ind w:left="2880" w:hanging="360"/>
      </w:pPr>
    </w:lvl>
    <w:lvl w:ilvl="4" w:tplc="16245712" w:tentative="1">
      <w:start w:val="1"/>
      <w:numFmt w:val="lowerLetter"/>
      <w:lvlText w:val="%5."/>
      <w:lvlJc w:val="left"/>
      <w:pPr>
        <w:ind w:left="3600" w:hanging="360"/>
      </w:pPr>
    </w:lvl>
    <w:lvl w:ilvl="5" w:tplc="16245712" w:tentative="1">
      <w:start w:val="1"/>
      <w:numFmt w:val="lowerRoman"/>
      <w:lvlText w:val="%6."/>
      <w:lvlJc w:val="right"/>
      <w:pPr>
        <w:ind w:left="4320" w:hanging="180"/>
      </w:pPr>
    </w:lvl>
    <w:lvl w:ilvl="6" w:tplc="16245712" w:tentative="1">
      <w:start w:val="1"/>
      <w:numFmt w:val="decimal"/>
      <w:lvlText w:val="%7."/>
      <w:lvlJc w:val="left"/>
      <w:pPr>
        <w:ind w:left="5040" w:hanging="360"/>
      </w:pPr>
    </w:lvl>
    <w:lvl w:ilvl="7" w:tplc="16245712" w:tentative="1">
      <w:start w:val="1"/>
      <w:numFmt w:val="lowerLetter"/>
      <w:lvlText w:val="%8."/>
      <w:lvlJc w:val="left"/>
      <w:pPr>
        <w:ind w:left="5760" w:hanging="360"/>
      </w:pPr>
    </w:lvl>
    <w:lvl w:ilvl="8" w:tplc="1624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8">
    <w:multiLevelType w:val="hybridMultilevel"/>
    <w:lvl w:ilvl="0" w:tplc="33491880">
      <w:start w:val="1"/>
      <w:numFmt w:val="decimal"/>
      <w:lvlText w:val="%1."/>
      <w:lvlJc w:val="left"/>
      <w:pPr>
        <w:ind w:left="720" w:hanging="360"/>
      </w:pPr>
    </w:lvl>
    <w:lvl w:ilvl="1" w:tplc="33491880" w:tentative="1">
      <w:start w:val="1"/>
      <w:numFmt w:val="lowerLetter"/>
      <w:lvlText w:val="%2."/>
      <w:lvlJc w:val="left"/>
      <w:pPr>
        <w:ind w:left="1440" w:hanging="360"/>
      </w:pPr>
    </w:lvl>
    <w:lvl w:ilvl="2" w:tplc="33491880" w:tentative="1">
      <w:start w:val="1"/>
      <w:numFmt w:val="lowerRoman"/>
      <w:lvlText w:val="%3."/>
      <w:lvlJc w:val="right"/>
      <w:pPr>
        <w:ind w:left="2160" w:hanging="180"/>
      </w:pPr>
    </w:lvl>
    <w:lvl w:ilvl="3" w:tplc="33491880" w:tentative="1">
      <w:start w:val="1"/>
      <w:numFmt w:val="decimal"/>
      <w:lvlText w:val="%4."/>
      <w:lvlJc w:val="left"/>
      <w:pPr>
        <w:ind w:left="2880" w:hanging="360"/>
      </w:pPr>
    </w:lvl>
    <w:lvl w:ilvl="4" w:tplc="33491880" w:tentative="1">
      <w:start w:val="1"/>
      <w:numFmt w:val="lowerLetter"/>
      <w:lvlText w:val="%5."/>
      <w:lvlJc w:val="left"/>
      <w:pPr>
        <w:ind w:left="3600" w:hanging="360"/>
      </w:pPr>
    </w:lvl>
    <w:lvl w:ilvl="5" w:tplc="33491880" w:tentative="1">
      <w:start w:val="1"/>
      <w:numFmt w:val="lowerRoman"/>
      <w:lvlText w:val="%6."/>
      <w:lvlJc w:val="right"/>
      <w:pPr>
        <w:ind w:left="4320" w:hanging="180"/>
      </w:pPr>
    </w:lvl>
    <w:lvl w:ilvl="6" w:tplc="33491880" w:tentative="1">
      <w:start w:val="1"/>
      <w:numFmt w:val="decimal"/>
      <w:lvlText w:val="%7."/>
      <w:lvlJc w:val="left"/>
      <w:pPr>
        <w:ind w:left="5040" w:hanging="360"/>
      </w:pPr>
    </w:lvl>
    <w:lvl w:ilvl="7" w:tplc="33491880" w:tentative="1">
      <w:start w:val="1"/>
      <w:numFmt w:val="lowerLetter"/>
      <w:lvlText w:val="%8."/>
      <w:lvlJc w:val="left"/>
      <w:pPr>
        <w:ind w:left="5760" w:hanging="360"/>
      </w:pPr>
    </w:lvl>
    <w:lvl w:ilvl="8" w:tplc="3349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7">
    <w:multiLevelType w:val="hybridMultilevel"/>
    <w:lvl w:ilvl="0" w:tplc="42638985">
      <w:start w:val="1"/>
      <w:numFmt w:val="decimal"/>
      <w:lvlText w:val="%1."/>
      <w:lvlJc w:val="left"/>
      <w:pPr>
        <w:ind w:left="720" w:hanging="360"/>
      </w:pPr>
    </w:lvl>
    <w:lvl w:ilvl="1" w:tplc="42638985" w:tentative="1">
      <w:start w:val="1"/>
      <w:numFmt w:val="lowerLetter"/>
      <w:lvlText w:val="%2."/>
      <w:lvlJc w:val="left"/>
      <w:pPr>
        <w:ind w:left="1440" w:hanging="360"/>
      </w:pPr>
    </w:lvl>
    <w:lvl w:ilvl="2" w:tplc="42638985" w:tentative="1">
      <w:start w:val="1"/>
      <w:numFmt w:val="lowerRoman"/>
      <w:lvlText w:val="%3."/>
      <w:lvlJc w:val="right"/>
      <w:pPr>
        <w:ind w:left="2160" w:hanging="180"/>
      </w:pPr>
    </w:lvl>
    <w:lvl w:ilvl="3" w:tplc="42638985" w:tentative="1">
      <w:start w:val="1"/>
      <w:numFmt w:val="decimal"/>
      <w:lvlText w:val="%4."/>
      <w:lvlJc w:val="left"/>
      <w:pPr>
        <w:ind w:left="2880" w:hanging="360"/>
      </w:pPr>
    </w:lvl>
    <w:lvl w:ilvl="4" w:tplc="42638985" w:tentative="1">
      <w:start w:val="1"/>
      <w:numFmt w:val="lowerLetter"/>
      <w:lvlText w:val="%5."/>
      <w:lvlJc w:val="left"/>
      <w:pPr>
        <w:ind w:left="3600" w:hanging="360"/>
      </w:pPr>
    </w:lvl>
    <w:lvl w:ilvl="5" w:tplc="42638985" w:tentative="1">
      <w:start w:val="1"/>
      <w:numFmt w:val="lowerRoman"/>
      <w:lvlText w:val="%6."/>
      <w:lvlJc w:val="right"/>
      <w:pPr>
        <w:ind w:left="4320" w:hanging="180"/>
      </w:pPr>
    </w:lvl>
    <w:lvl w:ilvl="6" w:tplc="42638985" w:tentative="1">
      <w:start w:val="1"/>
      <w:numFmt w:val="decimal"/>
      <w:lvlText w:val="%7."/>
      <w:lvlJc w:val="left"/>
      <w:pPr>
        <w:ind w:left="5040" w:hanging="360"/>
      </w:pPr>
    </w:lvl>
    <w:lvl w:ilvl="7" w:tplc="42638985" w:tentative="1">
      <w:start w:val="1"/>
      <w:numFmt w:val="lowerLetter"/>
      <w:lvlText w:val="%8."/>
      <w:lvlJc w:val="left"/>
      <w:pPr>
        <w:ind w:left="5760" w:hanging="360"/>
      </w:pPr>
    </w:lvl>
    <w:lvl w:ilvl="8" w:tplc="4263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6">
    <w:multiLevelType w:val="hybridMultilevel"/>
    <w:lvl w:ilvl="0" w:tplc="24676773">
      <w:start w:val="1"/>
      <w:numFmt w:val="decimal"/>
      <w:lvlText w:val="%1."/>
      <w:lvlJc w:val="left"/>
      <w:pPr>
        <w:ind w:left="720" w:hanging="360"/>
      </w:pPr>
    </w:lvl>
    <w:lvl w:ilvl="1" w:tplc="24676773" w:tentative="1">
      <w:start w:val="1"/>
      <w:numFmt w:val="lowerLetter"/>
      <w:lvlText w:val="%2."/>
      <w:lvlJc w:val="left"/>
      <w:pPr>
        <w:ind w:left="1440" w:hanging="360"/>
      </w:pPr>
    </w:lvl>
    <w:lvl w:ilvl="2" w:tplc="24676773" w:tentative="1">
      <w:start w:val="1"/>
      <w:numFmt w:val="lowerRoman"/>
      <w:lvlText w:val="%3."/>
      <w:lvlJc w:val="right"/>
      <w:pPr>
        <w:ind w:left="2160" w:hanging="180"/>
      </w:pPr>
    </w:lvl>
    <w:lvl w:ilvl="3" w:tplc="24676773" w:tentative="1">
      <w:start w:val="1"/>
      <w:numFmt w:val="decimal"/>
      <w:lvlText w:val="%4."/>
      <w:lvlJc w:val="left"/>
      <w:pPr>
        <w:ind w:left="2880" w:hanging="360"/>
      </w:pPr>
    </w:lvl>
    <w:lvl w:ilvl="4" w:tplc="24676773" w:tentative="1">
      <w:start w:val="1"/>
      <w:numFmt w:val="lowerLetter"/>
      <w:lvlText w:val="%5."/>
      <w:lvlJc w:val="left"/>
      <w:pPr>
        <w:ind w:left="3600" w:hanging="360"/>
      </w:pPr>
    </w:lvl>
    <w:lvl w:ilvl="5" w:tplc="24676773" w:tentative="1">
      <w:start w:val="1"/>
      <w:numFmt w:val="lowerRoman"/>
      <w:lvlText w:val="%6."/>
      <w:lvlJc w:val="right"/>
      <w:pPr>
        <w:ind w:left="4320" w:hanging="180"/>
      </w:pPr>
    </w:lvl>
    <w:lvl w:ilvl="6" w:tplc="24676773" w:tentative="1">
      <w:start w:val="1"/>
      <w:numFmt w:val="decimal"/>
      <w:lvlText w:val="%7."/>
      <w:lvlJc w:val="left"/>
      <w:pPr>
        <w:ind w:left="5040" w:hanging="360"/>
      </w:pPr>
    </w:lvl>
    <w:lvl w:ilvl="7" w:tplc="24676773" w:tentative="1">
      <w:start w:val="1"/>
      <w:numFmt w:val="lowerLetter"/>
      <w:lvlText w:val="%8."/>
      <w:lvlJc w:val="left"/>
      <w:pPr>
        <w:ind w:left="5760" w:hanging="360"/>
      </w:pPr>
    </w:lvl>
    <w:lvl w:ilvl="8" w:tplc="2467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5">
    <w:multiLevelType w:val="hybridMultilevel"/>
    <w:lvl w:ilvl="0" w:tplc="89775018">
      <w:start w:val="1"/>
      <w:numFmt w:val="decimal"/>
      <w:lvlText w:val="%1."/>
      <w:lvlJc w:val="left"/>
      <w:pPr>
        <w:ind w:left="720" w:hanging="360"/>
      </w:pPr>
    </w:lvl>
    <w:lvl w:ilvl="1" w:tplc="89775018" w:tentative="1">
      <w:start w:val="1"/>
      <w:numFmt w:val="lowerLetter"/>
      <w:lvlText w:val="%2."/>
      <w:lvlJc w:val="left"/>
      <w:pPr>
        <w:ind w:left="1440" w:hanging="360"/>
      </w:pPr>
    </w:lvl>
    <w:lvl w:ilvl="2" w:tplc="89775018" w:tentative="1">
      <w:start w:val="1"/>
      <w:numFmt w:val="lowerRoman"/>
      <w:lvlText w:val="%3."/>
      <w:lvlJc w:val="right"/>
      <w:pPr>
        <w:ind w:left="2160" w:hanging="180"/>
      </w:pPr>
    </w:lvl>
    <w:lvl w:ilvl="3" w:tplc="89775018" w:tentative="1">
      <w:start w:val="1"/>
      <w:numFmt w:val="decimal"/>
      <w:lvlText w:val="%4."/>
      <w:lvlJc w:val="left"/>
      <w:pPr>
        <w:ind w:left="2880" w:hanging="360"/>
      </w:pPr>
    </w:lvl>
    <w:lvl w:ilvl="4" w:tplc="89775018" w:tentative="1">
      <w:start w:val="1"/>
      <w:numFmt w:val="lowerLetter"/>
      <w:lvlText w:val="%5."/>
      <w:lvlJc w:val="left"/>
      <w:pPr>
        <w:ind w:left="3600" w:hanging="360"/>
      </w:pPr>
    </w:lvl>
    <w:lvl w:ilvl="5" w:tplc="89775018" w:tentative="1">
      <w:start w:val="1"/>
      <w:numFmt w:val="lowerRoman"/>
      <w:lvlText w:val="%6."/>
      <w:lvlJc w:val="right"/>
      <w:pPr>
        <w:ind w:left="4320" w:hanging="180"/>
      </w:pPr>
    </w:lvl>
    <w:lvl w:ilvl="6" w:tplc="89775018" w:tentative="1">
      <w:start w:val="1"/>
      <w:numFmt w:val="decimal"/>
      <w:lvlText w:val="%7."/>
      <w:lvlJc w:val="left"/>
      <w:pPr>
        <w:ind w:left="5040" w:hanging="360"/>
      </w:pPr>
    </w:lvl>
    <w:lvl w:ilvl="7" w:tplc="89775018" w:tentative="1">
      <w:start w:val="1"/>
      <w:numFmt w:val="lowerLetter"/>
      <w:lvlText w:val="%8."/>
      <w:lvlJc w:val="left"/>
      <w:pPr>
        <w:ind w:left="5760" w:hanging="360"/>
      </w:pPr>
    </w:lvl>
    <w:lvl w:ilvl="8" w:tplc="8977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4">
    <w:multiLevelType w:val="hybridMultilevel"/>
    <w:lvl w:ilvl="0" w:tplc="57276458">
      <w:start w:val="1"/>
      <w:numFmt w:val="decimal"/>
      <w:lvlText w:val="%1."/>
      <w:lvlJc w:val="left"/>
      <w:pPr>
        <w:ind w:left="720" w:hanging="360"/>
      </w:pPr>
    </w:lvl>
    <w:lvl w:ilvl="1" w:tplc="57276458" w:tentative="1">
      <w:start w:val="1"/>
      <w:numFmt w:val="lowerLetter"/>
      <w:lvlText w:val="%2."/>
      <w:lvlJc w:val="left"/>
      <w:pPr>
        <w:ind w:left="1440" w:hanging="360"/>
      </w:pPr>
    </w:lvl>
    <w:lvl w:ilvl="2" w:tplc="57276458" w:tentative="1">
      <w:start w:val="1"/>
      <w:numFmt w:val="lowerRoman"/>
      <w:lvlText w:val="%3."/>
      <w:lvlJc w:val="right"/>
      <w:pPr>
        <w:ind w:left="2160" w:hanging="180"/>
      </w:pPr>
    </w:lvl>
    <w:lvl w:ilvl="3" w:tplc="57276458" w:tentative="1">
      <w:start w:val="1"/>
      <w:numFmt w:val="decimal"/>
      <w:lvlText w:val="%4."/>
      <w:lvlJc w:val="left"/>
      <w:pPr>
        <w:ind w:left="2880" w:hanging="360"/>
      </w:pPr>
    </w:lvl>
    <w:lvl w:ilvl="4" w:tplc="57276458" w:tentative="1">
      <w:start w:val="1"/>
      <w:numFmt w:val="lowerLetter"/>
      <w:lvlText w:val="%5."/>
      <w:lvlJc w:val="left"/>
      <w:pPr>
        <w:ind w:left="3600" w:hanging="360"/>
      </w:pPr>
    </w:lvl>
    <w:lvl w:ilvl="5" w:tplc="57276458" w:tentative="1">
      <w:start w:val="1"/>
      <w:numFmt w:val="lowerRoman"/>
      <w:lvlText w:val="%6."/>
      <w:lvlJc w:val="right"/>
      <w:pPr>
        <w:ind w:left="4320" w:hanging="180"/>
      </w:pPr>
    </w:lvl>
    <w:lvl w:ilvl="6" w:tplc="57276458" w:tentative="1">
      <w:start w:val="1"/>
      <w:numFmt w:val="decimal"/>
      <w:lvlText w:val="%7."/>
      <w:lvlJc w:val="left"/>
      <w:pPr>
        <w:ind w:left="5040" w:hanging="360"/>
      </w:pPr>
    </w:lvl>
    <w:lvl w:ilvl="7" w:tplc="57276458" w:tentative="1">
      <w:start w:val="1"/>
      <w:numFmt w:val="lowerLetter"/>
      <w:lvlText w:val="%8."/>
      <w:lvlJc w:val="left"/>
      <w:pPr>
        <w:ind w:left="5760" w:hanging="360"/>
      </w:pPr>
    </w:lvl>
    <w:lvl w:ilvl="8" w:tplc="5727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3">
    <w:multiLevelType w:val="hybridMultilevel"/>
    <w:lvl w:ilvl="0" w:tplc="76240917">
      <w:start w:val="1"/>
      <w:numFmt w:val="decimal"/>
      <w:lvlText w:val="%1."/>
      <w:lvlJc w:val="left"/>
      <w:pPr>
        <w:ind w:left="720" w:hanging="360"/>
      </w:pPr>
    </w:lvl>
    <w:lvl w:ilvl="1" w:tplc="76240917" w:tentative="1">
      <w:start w:val="1"/>
      <w:numFmt w:val="lowerLetter"/>
      <w:lvlText w:val="%2."/>
      <w:lvlJc w:val="left"/>
      <w:pPr>
        <w:ind w:left="1440" w:hanging="360"/>
      </w:pPr>
    </w:lvl>
    <w:lvl w:ilvl="2" w:tplc="76240917" w:tentative="1">
      <w:start w:val="1"/>
      <w:numFmt w:val="lowerRoman"/>
      <w:lvlText w:val="%3."/>
      <w:lvlJc w:val="right"/>
      <w:pPr>
        <w:ind w:left="2160" w:hanging="180"/>
      </w:pPr>
    </w:lvl>
    <w:lvl w:ilvl="3" w:tplc="76240917" w:tentative="1">
      <w:start w:val="1"/>
      <w:numFmt w:val="decimal"/>
      <w:lvlText w:val="%4."/>
      <w:lvlJc w:val="left"/>
      <w:pPr>
        <w:ind w:left="2880" w:hanging="360"/>
      </w:pPr>
    </w:lvl>
    <w:lvl w:ilvl="4" w:tplc="76240917" w:tentative="1">
      <w:start w:val="1"/>
      <w:numFmt w:val="lowerLetter"/>
      <w:lvlText w:val="%5."/>
      <w:lvlJc w:val="left"/>
      <w:pPr>
        <w:ind w:left="3600" w:hanging="360"/>
      </w:pPr>
    </w:lvl>
    <w:lvl w:ilvl="5" w:tplc="76240917" w:tentative="1">
      <w:start w:val="1"/>
      <w:numFmt w:val="lowerRoman"/>
      <w:lvlText w:val="%6."/>
      <w:lvlJc w:val="right"/>
      <w:pPr>
        <w:ind w:left="4320" w:hanging="180"/>
      </w:pPr>
    </w:lvl>
    <w:lvl w:ilvl="6" w:tplc="76240917" w:tentative="1">
      <w:start w:val="1"/>
      <w:numFmt w:val="decimal"/>
      <w:lvlText w:val="%7."/>
      <w:lvlJc w:val="left"/>
      <w:pPr>
        <w:ind w:left="5040" w:hanging="360"/>
      </w:pPr>
    </w:lvl>
    <w:lvl w:ilvl="7" w:tplc="76240917" w:tentative="1">
      <w:start w:val="1"/>
      <w:numFmt w:val="lowerLetter"/>
      <w:lvlText w:val="%8."/>
      <w:lvlJc w:val="left"/>
      <w:pPr>
        <w:ind w:left="5760" w:hanging="360"/>
      </w:pPr>
    </w:lvl>
    <w:lvl w:ilvl="8" w:tplc="7624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50000209">
      <w:start w:val="1"/>
      <w:numFmt w:val="decimal"/>
      <w:lvlText w:val="%1."/>
      <w:lvlJc w:val="left"/>
      <w:pPr>
        <w:ind w:left="720" w:hanging="360"/>
      </w:pPr>
    </w:lvl>
    <w:lvl w:ilvl="1" w:tplc="50000209" w:tentative="1">
      <w:start w:val="1"/>
      <w:numFmt w:val="lowerLetter"/>
      <w:lvlText w:val="%2."/>
      <w:lvlJc w:val="left"/>
      <w:pPr>
        <w:ind w:left="1440" w:hanging="360"/>
      </w:pPr>
    </w:lvl>
    <w:lvl w:ilvl="2" w:tplc="50000209" w:tentative="1">
      <w:start w:val="1"/>
      <w:numFmt w:val="lowerRoman"/>
      <w:lvlText w:val="%3."/>
      <w:lvlJc w:val="right"/>
      <w:pPr>
        <w:ind w:left="2160" w:hanging="180"/>
      </w:pPr>
    </w:lvl>
    <w:lvl w:ilvl="3" w:tplc="50000209" w:tentative="1">
      <w:start w:val="1"/>
      <w:numFmt w:val="decimal"/>
      <w:lvlText w:val="%4."/>
      <w:lvlJc w:val="left"/>
      <w:pPr>
        <w:ind w:left="2880" w:hanging="360"/>
      </w:pPr>
    </w:lvl>
    <w:lvl w:ilvl="4" w:tplc="50000209" w:tentative="1">
      <w:start w:val="1"/>
      <w:numFmt w:val="lowerLetter"/>
      <w:lvlText w:val="%5."/>
      <w:lvlJc w:val="left"/>
      <w:pPr>
        <w:ind w:left="3600" w:hanging="360"/>
      </w:pPr>
    </w:lvl>
    <w:lvl w:ilvl="5" w:tplc="50000209" w:tentative="1">
      <w:start w:val="1"/>
      <w:numFmt w:val="lowerRoman"/>
      <w:lvlText w:val="%6."/>
      <w:lvlJc w:val="right"/>
      <w:pPr>
        <w:ind w:left="4320" w:hanging="180"/>
      </w:pPr>
    </w:lvl>
    <w:lvl w:ilvl="6" w:tplc="50000209" w:tentative="1">
      <w:start w:val="1"/>
      <w:numFmt w:val="decimal"/>
      <w:lvlText w:val="%7."/>
      <w:lvlJc w:val="left"/>
      <w:pPr>
        <w:ind w:left="5040" w:hanging="360"/>
      </w:pPr>
    </w:lvl>
    <w:lvl w:ilvl="7" w:tplc="50000209" w:tentative="1">
      <w:start w:val="1"/>
      <w:numFmt w:val="lowerLetter"/>
      <w:lvlText w:val="%8."/>
      <w:lvlJc w:val="left"/>
      <w:pPr>
        <w:ind w:left="5760" w:hanging="360"/>
      </w:pPr>
    </w:lvl>
    <w:lvl w:ilvl="8" w:tplc="5000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1">
    <w:multiLevelType w:val="hybridMultilevel"/>
    <w:lvl w:ilvl="0" w:tplc="73710498">
      <w:start w:val="1"/>
      <w:numFmt w:val="decimal"/>
      <w:lvlText w:val="%1."/>
      <w:lvlJc w:val="left"/>
      <w:pPr>
        <w:ind w:left="720" w:hanging="360"/>
      </w:pPr>
    </w:lvl>
    <w:lvl w:ilvl="1" w:tplc="73710498" w:tentative="1">
      <w:start w:val="1"/>
      <w:numFmt w:val="lowerLetter"/>
      <w:lvlText w:val="%2."/>
      <w:lvlJc w:val="left"/>
      <w:pPr>
        <w:ind w:left="1440" w:hanging="360"/>
      </w:pPr>
    </w:lvl>
    <w:lvl w:ilvl="2" w:tplc="73710498" w:tentative="1">
      <w:start w:val="1"/>
      <w:numFmt w:val="lowerRoman"/>
      <w:lvlText w:val="%3."/>
      <w:lvlJc w:val="right"/>
      <w:pPr>
        <w:ind w:left="2160" w:hanging="180"/>
      </w:pPr>
    </w:lvl>
    <w:lvl w:ilvl="3" w:tplc="73710498" w:tentative="1">
      <w:start w:val="1"/>
      <w:numFmt w:val="decimal"/>
      <w:lvlText w:val="%4."/>
      <w:lvlJc w:val="left"/>
      <w:pPr>
        <w:ind w:left="2880" w:hanging="360"/>
      </w:pPr>
    </w:lvl>
    <w:lvl w:ilvl="4" w:tplc="73710498" w:tentative="1">
      <w:start w:val="1"/>
      <w:numFmt w:val="lowerLetter"/>
      <w:lvlText w:val="%5."/>
      <w:lvlJc w:val="left"/>
      <w:pPr>
        <w:ind w:left="3600" w:hanging="360"/>
      </w:pPr>
    </w:lvl>
    <w:lvl w:ilvl="5" w:tplc="73710498" w:tentative="1">
      <w:start w:val="1"/>
      <w:numFmt w:val="lowerRoman"/>
      <w:lvlText w:val="%6."/>
      <w:lvlJc w:val="right"/>
      <w:pPr>
        <w:ind w:left="4320" w:hanging="180"/>
      </w:pPr>
    </w:lvl>
    <w:lvl w:ilvl="6" w:tplc="73710498" w:tentative="1">
      <w:start w:val="1"/>
      <w:numFmt w:val="decimal"/>
      <w:lvlText w:val="%7."/>
      <w:lvlJc w:val="left"/>
      <w:pPr>
        <w:ind w:left="5040" w:hanging="360"/>
      </w:pPr>
    </w:lvl>
    <w:lvl w:ilvl="7" w:tplc="73710498" w:tentative="1">
      <w:start w:val="1"/>
      <w:numFmt w:val="lowerLetter"/>
      <w:lvlText w:val="%8."/>
      <w:lvlJc w:val="left"/>
      <w:pPr>
        <w:ind w:left="5760" w:hanging="360"/>
      </w:pPr>
    </w:lvl>
    <w:lvl w:ilvl="8" w:tplc="7371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54775535">
      <w:start w:val="1"/>
      <w:numFmt w:val="decimal"/>
      <w:lvlText w:val="%1."/>
      <w:lvlJc w:val="left"/>
      <w:pPr>
        <w:ind w:left="720" w:hanging="360"/>
      </w:pPr>
    </w:lvl>
    <w:lvl w:ilvl="1" w:tplc="54775535" w:tentative="1">
      <w:start w:val="1"/>
      <w:numFmt w:val="lowerLetter"/>
      <w:lvlText w:val="%2."/>
      <w:lvlJc w:val="left"/>
      <w:pPr>
        <w:ind w:left="1440" w:hanging="360"/>
      </w:pPr>
    </w:lvl>
    <w:lvl w:ilvl="2" w:tplc="54775535" w:tentative="1">
      <w:start w:val="1"/>
      <w:numFmt w:val="lowerRoman"/>
      <w:lvlText w:val="%3."/>
      <w:lvlJc w:val="right"/>
      <w:pPr>
        <w:ind w:left="2160" w:hanging="180"/>
      </w:pPr>
    </w:lvl>
    <w:lvl w:ilvl="3" w:tplc="54775535" w:tentative="1">
      <w:start w:val="1"/>
      <w:numFmt w:val="decimal"/>
      <w:lvlText w:val="%4."/>
      <w:lvlJc w:val="left"/>
      <w:pPr>
        <w:ind w:left="2880" w:hanging="360"/>
      </w:pPr>
    </w:lvl>
    <w:lvl w:ilvl="4" w:tplc="54775535" w:tentative="1">
      <w:start w:val="1"/>
      <w:numFmt w:val="lowerLetter"/>
      <w:lvlText w:val="%5."/>
      <w:lvlJc w:val="left"/>
      <w:pPr>
        <w:ind w:left="3600" w:hanging="360"/>
      </w:pPr>
    </w:lvl>
    <w:lvl w:ilvl="5" w:tplc="54775535" w:tentative="1">
      <w:start w:val="1"/>
      <w:numFmt w:val="lowerRoman"/>
      <w:lvlText w:val="%6."/>
      <w:lvlJc w:val="right"/>
      <w:pPr>
        <w:ind w:left="4320" w:hanging="180"/>
      </w:pPr>
    </w:lvl>
    <w:lvl w:ilvl="6" w:tplc="54775535" w:tentative="1">
      <w:start w:val="1"/>
      <w:numFmt w:val="decimal"/>
      <w:lvlText w:val="%7."/>
      <w:lvlJc w:val="left"/>
      <w:pPr>
        <w:ind w:left="5040" w:hanging="360"/>
      </w:pPr>
    </w:lvl>
    <w:lvl w:ilvl="7" w:tplc="54775535" w:tentative="1">
      <w:start w:val="1"/>
      <w:numFmt w:val="lowerLetter"/>
      <w:lvlText w:val="%8."/>
      <w:lvlJc w:val="left"/>
      <w:pPr>
        <w:ind w:left="5760" w:hanging="360"/>
      </w:pPr>
    </w:lvl>
    <w:lvl w:ilvl="8" w:tplc="5477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11612100">
      <w:start w:val="1"/>
      <w:numFmt w:val="decimal"/>
      <w:lvlText w:val="%1."/>
      <w:lvlJc w:val="left"/>
      <w:pPr>
        <w:ind w:left="720" w:hanging="360"/>
      </w:pPr>
    </w:lvl>
    <w:lvl w:ilvl="1" w:tplc="11612100" w:tentative="1">
      <w:start w:val="1"/>
      <w:numFmt w:val="lowerLetter"/>
      <w:lvlText w:val="%2."/>
      <w:lvlJc w:val="left"/>
      <w:pPr>
        <w:ind w:left="1440" w:hanging="360"/>
      </w:pPr>
    </w:lvl>
    <w:lvl w:ilvl="2" w:tplc="11612100" w:tentative="1">
      <w:start w:val="1"/>
      <w:numFmt w:val="lowerRoman"/>
      <w:lvlText w:val="%3."/>
      <w:lvlJc w:val="right"/>
      <w:pPr>
        <w:ind w:left="2160" w:hanging="180"/>
      </w:pPr>
    </w:lvl>
    <w:lvl w:ilvl="3" w:tplc="11612100" w:tentative="1">
      <w:start w:val="1"/>
      <w:numFmt w:val="decimal"/>
      <w:lvlText w:val="%4."/>
      <w:lvlJc w:val="left"/>
      <w:pPr>
        <w:ind w:left="2880" w:hanging="360"/>
      </w:pPr>
    </w:lvl>
    <w:lvl w:ilvl="4" w:tplc="11612100" w:tentative="1">
      <w:start w:val="1"/>
      <w:numFmt w:val="lowerLetter"/>
      <w:lvlText w:val="%5."/>
      <w:lvlJc w:val="left"/>
      <w:pPr>
        <w:ind w:left="3600" w:hanging="360"/>
      </w:pPr>
    </w:lvl>
    <w:lvl w:ilvl="5" w:tplc="11612100" w:tentative="1">
      <w:start w:val="1"/>
      <w:numFmt w:val="lowerRoman"/>
      <w:lvlText w:val="%6."/>
      <w:lvlJc w:val="right"/>
      <w:pPr>
        <w:ind w:left="4320" w:hanging="180"/>
      </w:pPr>
    </w:lvl>
    <w:lvl w:ilvl="6" w:tplc="11612100" w:tentative="1">
      <w:start w:val="1"/>
      <w:numFmt w:val="decimal"/>
      <w:lvlText w:val="%7."/>
      <w:lvlJc w:val="left"/>
      <w:pPr>
        <w:ind w:left="5040" w:hanging="360"/>
      </w:pPr>
    </w:lvl>
    <w:lvl w:ilvl="7" w:tplc="11612100" w:tentative="1">
      <w:start w:val="1"/>
      <w:numFmt w:val="lowerLetter"/>
      <w:lvlText w:val="%8."/>
      <w:lvlJc w:val="left"/>
      <w:pPr>
        <w:ind w:left="5760" w:hanging="360"/>
      </w:pPr>
    </w:lvl>
    <w:lvl w:ilvl="8" w:tplc="1161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54321014">
      <w:start w:val="1"/>
      <w:numFmt w:val="decimal"/>
      <w:lvlText w:val="%1."/>
      <w:lvlJc w:val="left"/>
      <w:pPr>
        <w:ind w:left="720" w:hanging="360"/>
      </w:pPr>
    </w:lvl>
    <w:lvl w:ilvl="1" w:tplc="54321014" w:tentative="1">
      <w:start w:val="1"/>
      <w:numFmt w:val="lowerLetter"/>
      <w:lvlText w:val="%2."/>
      <w:lvlJc w:val="left"/>
      <w:pPr>
        <w:ind w:left="1440" w:hanging="360"/>
      </w:pPr>
    </w:lvl>
    <w:lvl w:ilvl="2" w:tplc="54321014" w:tentative="1">
      <w:start w:val="1"/>
      <w:numFmt w:val="lowerRoman"/>
      <w:lvlText w:val="%3."/>
      <w:lvlJc w:val="right"/>
      <w:pPr>
        <w:ind w:left="2160" w:hanging="180"/>
      </w:pPr>
    </w:lvl>
    <w:lvl w:ilvl="3" w:tplc="54321014" w:tentative="1">
      <w:start w:val="1"/>
      <w:numFmt w:val="decimal"/>
      <w:lvlText w:val="%4."/>
      <w:lvlJc w:val="left"/>
      <w:pPr>
        <w:ind w:left="2880" w:hanging="360"/>
      </w:pPr>
    </w:lvl>
    <w:lvl w:ilvl="4" w:tplc="54321014" w:tentative="1">
      <w:start w:val="1"/>
      <w:numFmt w:val="lowerLetter"/>
      <w:lvlText w:val="%5."/>
      <w:lvlJc w:val="left"/>
      <w:pPr>
        <w:ind w:left="3600" w:hanging="360"/>
      </w:pPr>
    </w:lvl>
    <w:lvl w:ilvl="5" w:tplc="54321014" w:tentative="1">
      <w:start w:val="1"/>
      <w:numFmt w:val="lowerRoman"/>
      <w:lvlText w:val="%6."/>
      <w:lvlJc w:val="right"/>
      <w:pPr>
        <w:ind w:left="4320" w:hanging="180"/>
      </w:pPr>
    </w:lvl>
    <w:lvl w:ilvl="6" w:tplc="54321014" w:tentative="1">
      <w:start w:val="1"/>
      <w:numFmt w:val="decimal"/>
      <w:lvlText w:val="%7."/>
      <w:lvlJc w:val="left"/>
      <w:pPr>
        <w:ind w:left="5040" w:hanging="360"/>
      </w:pPr>
    </w:lvl>
    <w:lvl w:ilvl="7" w:tplc="54321014" w:tentative="1">
      <w:start w:val="1"/>
      <w:numFmt w:val="lowerLetter"/>
      <w:lvlText w:val="%8."/>
      <w:lvlJc w:val="left"/>
      <w:pPr>
        <w:ind w:left="5760" w:hanging="360"/>
      </w:pPr>
    </w:lvl>
    <w:lvl w:ilvl="8" w:tplc="5432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54703275">
      <w:start w:val="1"/>
      <w:numFmt w:val="decimal"/>
      <w:lvlText w:val="%1."/>
      <w:lvlJc w:val="left"/>
      <w:pPr>
        <w:ind w:left="720" w:hanging="360"/>
      </w:pPr>
    </w:lvl>
    <w:lvl w:ilvl="1" w:tplc="54703275" w:tentative="1">
      <w:start w:val="1"/>
      <w:numFmt w:val="lowerLetter"/>
      <w:lvlText w:val="%2."/>
      <w:lvlJc w:val="left"/>
      <w:pPr>
        <w:ind w:left="1440" w:hanging="360"/>
      </w:pPr>
    </w:lvl>
    <w:lvl w:ilvl="2" w:tplc="54703275" w:tentative="1">
      <w:start w:val="1"/>
      <w:numFmt w:val="lowerRoman"/>
      <w:lvlText w:val="%3."/>
      <w:lvlJc w:val="right"/>
      <w:pPr>
        <w:ind w:left="2160" w:hanging="180"/>
      </w:pPr>
    </w:lvl>
    <w:lvl w:ilvl="3" w:tplc="54703275" w:tentative="1">
      <w:start w:val="1"/>
      <w:numFmt w:val="decimal"/>
      <w:lvlText w:val="%4."/>
      <w:lvlJc w:val="left"/>
      <w:pPr>
        <w:ind w:left="2880" w:hanging="360"/>
      </w:pPr>
    </w:lvl>
    <w:lvl w:ilvl="4" w:tplc="54703275" w:tentative="1">
      <w:start w:val="1"/>
      <w:numFmt w:val="lowerLetter"/>
      <w:lvlText w:val="%5."/>
      <w:lvlJc w:val="left"/>
      <w:pPr>
        <w:ind w:left="3600" w:hanging="360"/>
      </w:pPr>
    </w:lvl>
    <w:lvl w:ilvl="5" w:tplc="54703275" w:tentative="1">
      <w:start w:val="1"/>
      <w:numFmt w:val="lowerRoman"/>
      <w:lvlText w:val="%6."/>
      <w:lvlJc w:val="right"/>
      <w:pPr>
        <w:ind w:left="4320" w:hanging="180"/>
      </w:pPr>
    </w:lvl>
    <w:lvl w:ilvl="6" w:tplc="54703275" w:tentative="1">
      <w:start w:val="1"/>
      <w:numFmt w:val="decimal"/>
      <w:lvlText w:val="%7."/>
      <w:lvlJc w:val="left"/>
      <w:pPr>
        <w:ind w:left="5040" w:hanging="360"/>
      </w:pPr>
    </w:lvl>
    <w:lvl w:ilvl="7" w:tplc="54703275" w:tentative="1">
      <w:start w:val="1"/>
      <w:numFmt w:val="lowerLetter"/>
      <w:lvlText w:val="%8."/>
      <w:lvlJc w:val="left"/>
      <w:pPr>
        <w:ind w:left="5760" w:hanging="360"/>
      </w:pPr>
    </w:lvl>
    <w:lvl w:ilvl="8" w:tplc="5470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6">
    <w:multiLevelType w:val="hybridMultilevel"/>
    <w:lvl w:ilvl="0" w:tplc="21538907">
      <w:start w:val="1"/>
      <w:numFmt w:val="decimal"/>
      <w:lvlText w:val="%1."/>
      <w:lvlJc w:val="left"/>
      <w:pPr>
        <w:ind w:left="720" w:hanging="360"/>
      </w:pPr>
    </w:lvl>
    <w:lvl w:ilvl="1" w:tplc="21538907" w:tentative="1">
      <w:start w:val="1"/>
      <w:numFmt w:val="lowerLetter"/>
      <w:lvlText w:val="%2."/>
      <w:lvlJc w:val="left"/>
      <w:pPr>
        <w:ind w:left="1440" w:hanging="360"/>
      </w:pPr>
    </w:lvl>
    <w:lvl w:ilvl="2" w:tplc="21538907" w:tentative="1">
      <w:start w:val="1"/>
      <w:numFmt w:val="lowerRoman"/>
      <w:lvlText w:val="%3."/>
      <w:lvlJc w:val="right"/>
      <w:pPr>
        <w:ind w:left="2160" w:hanging="180"/>
      </w:pPr>
    </w:lvl>
    <w:lvl w:ilvl="3" w:tplc="21538907" w:tentative="1">
      <w:start w:val="1"/>
      <w:numFmt w:val="decimal"/>
      <w:lvlText w:val="%4."/>
      <w:lvlJc w:val="left"/>
      <w:pPr>
        <w:ind w:left="2880" w:hanging="360"/>
      </w:pPr>
    </w:lvl>
    <w:lvl w:ilvl="4" w:tplc="21538907" w:tentative="1">
      <w:start w:val="1"/>
      <w:numFmt w:val="lowerLetter"/>
      <w:lvlText w:val="%5."/>
      <w:lvlJc w:val="left"/>
      <w:pPr>
        <w:ind w:left="3600" w:hanging="360"/>
      </w:pPr>
    </w:lvl>
    <w:lvl w:ilvl="5" w:tplc="21538907" w:tentative="1">
      <w:start w:val="1"/>
      <w:numFmt w:val="lowerRoman"/>
      <w:lvlText w:val="%6."/>
      <w:lvlJc w:val="right"/>
      <w:pPr>
        <w:ind w:left="4320" w:hanging="180"/>
      </w:pPr>
    </w:lvl>
    <w:lvl w:ilvl="6" w:tplc="21538907" w:tentative="1">
      <w:start w:val="1"/>
      <w:numFmt w:val="decimal"/>
      <w:lvlText w:val="%7."/>
      <w:lvlJc w:val="left"/>
      <w:pPr>
        <w:ind w:left="5040" w:hanging="360"/>
      </w:pPr>
    </w:lvl>
    <w:lvl w:ilvl="7" w:tplc="21538907" w:tentative="1">
      <w:start w:val="1"/>
      <w:numFmt w:val="lowerLetter"/>
      <w:lvlText w:val="%8."/>
      <w:lvlJc w:val="left"/>
      <w:pPr>
        <w:ind w:left="5760" w:hanging="360"/>
      </w:pPr>
    </w:lvl>
    <w:lvl w:ilvl="8" w:tplc="2153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5">
    <w:multiLevelType w:val="hybridMultilevel"/>
    <w:lvl w:ilvl="0" w:tplc="41419101">
      <w:start w:val="1"/>
      <w:numFmt w:val="decimal"/>
      <w:lvlText w:val="%1."/>
      <w:lvlJc w:val="left"/>
      <w:pPr>
        <w:ind w:left="720" w:hanging="360"/>
      </w:pPr>
    </w:lvl>
    <w:lvl w:ilvl="1" w:tplc="41419101" w:tentative="1">
      <w:start w:val="1"/>
      <w:numFmt w:val="lowerLetter"/>
      <w:lvlText w:val="%2."/>
      <w:lvlJc w:val="left"/>
      <w:pPr>
        <w:ind w:left="1440" w:hanging="360"/>
      </w:pPr>
    </w:lvl>
    <w:lvl w:ilvl="2" w:tplc="41419101" w:tentative="1">
      <w:start w:val="1"/>
      <w:numFmt w:val="lowerRoman"/>
      <w:lvlText w:val="%3."/>
      <w:lvlJc w:val="right"/>
      <w:pPr>
        <w:ind w:left="2160" w:hanging="180"/>
      </w:pPr>
    </w:lvl>
    <w:lvl w:ilvl="3" w:tplc="41419101" w:tentative="1">
      <w:start w:val="1"/>
      <w:numFmt w:val="decimal"/>
      <w:lvlText w:val="%4."/>
      <w:lvlJc w:val="left"/>
      <w:pPr>
        <w:ind w:left="2880" w:hanging="360"/>
      </w:pPr>
    </w:lvl>
    <w:lvl w:ilvl="4" w:tplc="41419101" w:tentative="1">
      <w:start w:val="1"/>
      <w:numFmt w:val="lowerLetter"/>
      <w:lvlText w:val="%5."/>
      <w:lvlJc w:val="left"/>
      <w:pPr>
        <w:ind w:left="3600" w:hanging="360"/>
      </w:pPr>
    </w:lvl>
    <w:lvl w:ilvl="5" w:tplc="41419101" w:tentative="1">
      <w:start w:val="1"/>
      <w:numFmt w:val="lowerRoman"/>
      <w:lvlText w:val="%6."/>
      <w:lvlJc w:val="right"/>
      <w:pPr>
        <w:ind w:left="4320" w:hanging="180"/>
      </w:pPr>
    </w:lvl>
    <w:lvl w:ilvl="6" w:tplc="41419101" w:tentative="1">
      <w:start w:val="1"/>
      <w:numFmt w:val="decimal"/>
      <w:lvlText w:val="%7."/>
      <w:lvlJc w:val="left"/>
      <w:pPr>
        <w:ind w:left="5040" w:hanging="360"/>
      </w:pPr>
    </w:lvl>
    <w:lvl w:ilvl="7" w:tplc="41419101" w:tentative="1">
      <w:start w:val="1"/>
      <w:numFmt w:val="lowerLetter"/>
      <w:lvlText w:val="%8."/>
      <w:lvlJc w:val="left"/>
      <w:pPr>
        <w:ind w:left="5760" w:hanging="360"/>
      </w:pPr>
    </w:lvl>
    <w:lvl w:ilvl="8" w:tplc="4141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4">
    <w:multiLevelType w:val="hybridMultilevel"/>
    <w:lvl w:ilvl="0" w:tplc="86593671">
      <w:start w:val="1"/>
      <w:numFmt w:val="decimal"/>
      <w:lvlText w:val="%1."/>
      <w:lvlJc w:val="left"/>
      <w:pPr>
        <w:ind w:left="720" w:hanging="360"/>
      </w:pPr>
    </w:lvl>
    <w:lvl w:ilvl="1" w:tplc="86593671" w:tentative="1">
      <w:start w:val="1"/>
      <w:numFmt w:val="lowerLetter"/>
      <w:lvlText w:val="%2."/>
      <w:lvlJc w:val="left"/>
      <w:pPr>
        <w:ind w:left="1440" w:hanging="360"/>
      </w:pPr>
    </w:lvl>
    <w:lvl w:ilvl="2" w:tplc="86593671" w:tentative="1">
      <w:start w:val="1"/>
      <w:numFmt w:val="lowerRoman"/>
      <w:lvlText w:val="%3."/>
      <w:lvlJc w:val="right"/>
      <w:pPr>
        <w:ind w:left="2160" w:hanging="180"/>
      </w:pPr>
    </w:lvl>
    <w:lvl w:ilvl="3" w:tplc="86593671" w:tentative="1">
      <w:start w:val="1"/>
      <w:numFmt w:val="decimal"/>
      <w:lvlText w:val="%4."/>
      <w:lvlJc w:val="left"/>
      <w:pPr>
        <w:ind w:left="2880" w:hanging="360"/>
      </w:pPr>
    </w:lvl>
    <w:lvl w:ilvl="4" w:tplc="86593671" w:tentative="1">
      <w:start w:val="1"/>
      <w:numFmt w:val="lowerLetter"/>
      <w:lvlText w:val="%5."/>
      <w:lvlJc w:val="left"/>
      <w:pPr>
        <w:ind w:left="3600" w:hanging="360"/>
      </w:pPr>
    </w:lvl>
    <w:lvl w:ilvl="5" w:tplc="86593671" w:tentative="1">
      <w:start w:val="1"/>
      <w:numFmt w:val="lowerRoman"/>
      <w:lvlText w:val="%6."/>
      <w:lvlJc w:val="right"/>
      <w:pPr>
        <w:ind w:left="4320" w:hanging="180"/>
      </w:pPr>
    </w:lvl>
    <w:lvl w:ilvl="6" w:tplc="86593671" w:tentative="1">
      <w:start w:val="1"/>
      <w:numFmt w:val="decimal"/>
      <w:lvlText w:val="%7."/>
      <w:lvlJc w:val="left"/>
      <w:pPr>
        <w:ind w:left="5040" w:hanging="360"/>
      </w:pPr>
    </w:lvl>
    <w:lvl w:ilvl="7" w:tplc="86593671" w:tentative="1">
      <w:start w:val="1"/>
      <w:numFmt w:val="lowerLetter"/>
      <w:lvlText w:val="%8."/>
      <w:lvlJc w:val="left"/>
      <w:pPr>
        <w:ind w:left="5760" w:hanging="360"/>
      </w:pPr>
    </w:lvl>
    <w:lvl w:ilvl="8" w:tplc="8659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3">
    <w:multiLevelType w:val="hybridMultilevel"/>
    <w:lvl w:ilvl="0" w:tplc="67044398">
      <w:start w:val="1"/>
      <w:numFmt w:val="decimal"/>
      <w:lvlText w:val="%1."/>
      <w:lvlJc w:val="left"/>
      <w:pPr>
        <w:ind w:left="720" w:hanging="360"/>
      </w:pPr>
    </w:lvl>
    <w:lvl w:ilvl="1" w:tplc="67044398" w:tentative="1">
      <w:start w:val="1"/>
      <w:numFmt w:val="lowerLetter"/>
      <w:lvlText w:val="%2."/>
      <w:lvlJc w:val="left"/>
      <w:pPr>
        <w:ind w:left="1440" w:hanging="360"/>
      </w:pPr>
    </w:lvl>
    <w:lvl w:ilvl="2" w:tplc="67044398" w:tentative="1">
      <w:start w:val="1"/>
      <w:numFmt w:val="lowerRoman"/>
      <w:lvlText w:val="%3."/>
      <w:lvlJc w:val="right"/>
      <w:pPr>
        <w:ind w:left="2160" w:hanging="180"/>
      </w:pPr>
    </w:lvl>
    <w:lvl w:ilvl="3" w:tplc="67044398" w:tentative="1">
      <w:start w:val="1"/>
      <w:numFmt w:val="decimal"/>
      <w:lvlText w:val="%4."/>
      <w:lvlJc w:val="left"/>
      <w:pPr>
        <w:ind w:left="2880" w:hanging="360"/>
      </w:pPr>
    </w:lvl>
    <w:lvl w:ilvl="4" w:tplc="67044398" w:tentative="1">
      <w:start w:val="1"/>
      <w:numFmt w:val="lowerLetter"/>
      <w:lvlText w:val="%5."/>
      <w:lvlJc w:val="left"/>
      <w:pPr>
        <w:ind w:left="3600" w:hanging="360"/>
      </w:pPr>
    </w:lvl>
    <w:lvl w:ilvl="5" w:tplc="67044398" w:tentative="1">
      <w:start w:val="1"/>
      <w:numFmt w:val="lowerRoman"/>
      <w:lvlText w:val="%6."/>
      <w:lvlJc w:val="right"/>
      <w:pPr>
        <w:ind w:left="4320" w:hanging="180"/>
      </w:pPr>
    </w:lvl>
    <w:lvl w:ilvl="6" w:tplc="67044398" w:tentative="1">
      <w:start w:val="1"/>
      <w:numFmt w:val="decimal"/>
      <w:lvlText w:val="%7."/>
      <w:lvlJc w:val="left"/>
      <w:pPr>
        <w:ind w:left="5040" w:hanging="360"/>
      </w:pPr>
    </w:lvl>
    <w:lvl w:ilvl="7" w:tplc="67044398" w:tentative="1">
      <w:start w:val="1"/>
      <w:numFmt w:val="lowerLetter"/>
      <w:lvlText w:val="%8."/>
      <w:lvlJc w:val="left"/>
      <w:pPr>
        <w:ind w:left="5760" w:hanging="360"/>
      </w:pPr>
    </w:lvl>
    <w:lvl w:ilvl="8" w:tplc="6704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2">
    <w:multiLevelType w:val="hybridMultilevel"/>
    <w:lvl w:ilvl="0" w:tplc="69264821">
      <w:start w:val="1"/>
      <w:numFmt w:val="decimal"/>
      <w:lvlText w:val="%1."/>
      <w:lvlJc w:val="left"/>
      <w:pPr>
        <w:ind w:left="720" w:hanging="360"/>
      </w:pPr>
    </w:lvl>
    <w:lvl w:ilvl="1" w:tplc="69264821" w:tentative="1">
      <w:start w:val="1"/>
      <w:numFmt w:val="lowerLetter"/>
      <w:lvlText w:val="%2."/>
      <w:lvlJc w:val="left"/>
      <w:pPr>
        <w:ind w:left="1440" w:hanging="360"/>
      </w:pPr>
    </w:lvl>
    <w:lvl w:ilvl="2" w:tplc="69264821" w:tentative="1">
      <w:start w:val="1"/>
      <w:numFmt w:val="lowerRoman"/>
      <w:lvlText w:val="%3."/>
      <w:lvlJc w:val="right"/>
      <w:pPr>
        <w:ind w:left="2160" w:hanging="180"/>
      </w:pPr>
    </w:lvl>
    <w:lvl w:ilvl="3" w:tplc="69264821" w:tentative="1">
      <w:start w:val="1"/>
      <w:numFmt w:val="decimal"/>
      <w:lvlText w:val="%4."/>
      <w:lvlJc w:val="left"/>
      <w:pPr>
        <w:ind w:left="2880" w:hanging="360"/>
      </w:pPr>
    </w:lvl>
    <w:lvl w:ilvl="4" w:tplc="69264821" w:tentative="1">
      <w:start w:val="1"/>
      <w:numFmt w:val="lowerLetter"/>
      <w:lvlText w:val="%5."/>
      <w:lvlJc w:val="left"/>
      <w:pPr>
        <w:ind w:left="3600" w:hanging="360"/>
      </w:pPr>
    </w:lvl>
    <w:lvl w:ilvl="5" w:tplc="69264821" w:tentative="1">
      <w:start w:val="1"/>
      <w:numFmt w:val="lowerRoman"/>
      <w:lvlText w:val="%6."/>
      <w:lvlJc w:val="right"/>
      <w:pPr>
        <w:ind w:left="4320" w:hanging="180"/>
      </w:pPr>
    </w:lvl>
    <w:lvl w:ilvl="6" w:tplc="69264821" w:tentative="1">
      <w:start w:val="1"/>
      <w:numFmt w:val="decimal"/>
      <w:lvlText w:val="%7."/>
      <w:lvlJc w:val="left"/>
      <w:pPr>
        <w:ind w:left="5040" w:hanging="360"/>
      </w:pPr>
    </w:lvl>
    <w:lvl w:ilvl="7" w:tplc="69264821" w:tentative="1">
      <w:start w:val="1"/>
      <w:numFmt w:val="lowerLetter"/>
      <w:lvlText w:val="%8."/>
      <w:lvlJc w:val="left"/>
      <w:pPr>
        <w:ind w:left="5760" w:hanging="360"/>
      </w:pPr>
    </w:lvl>
    <w:lvl w:ilvl="8" w:tplc="6926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1">
    <w:multiLevelType w:val="hybridMultilevel"/>
    <w:lvl w:ilvl="0" w:tplc="46120368">
      <w:start w:val="1"/>
      <w:numFmt w:val="decimal"/>
      <w:lvlText w:val="%1."/>
      <w:lvlJc w:val="left"/>
      <w:pPr>
        <w:ind w:left="720" w:hanging="360"/>
      </w:pPr>
    </w:lvl>
    <w:lvl w:ilvl="1" w:tplc="46120368" w:tentative="1">
      <w:start w:val="1"/>
      <w:numFmt w:val="lowerLetter"/>
      <w:lvlText w:val="%2."/>
      <w:lvlJc w:val="left"/>
      <w:pPr>
        <w:ind w:left="1440" w:hanging="360"/>
      </w:pPr>
    </w:lvl>
    <w:lvl w:ilvl="2" w:tplc="46120368" w:tentative="1">
      <w:start w:val="1"/>
      <w:numFmt w:val="lowerRoman"/>
      <w:lvlText w:val="%3."/>
      <w:lvlJc w:val="right"/>
      <w:pPr>
        <w:ind w:left="2160" w:hanging="180"/>
      </w:pPr>
    </w:lvl>
    <w:lvl w:ilvl="3" w:tplc="46120368" w:tentative="1">
      <w:start w:val="1"/>
      <w:numFmt w:val="decimal"/>
      <w:lvlText w:val="%4."/>
      <w:lvlJc w:val="left"/>
      <w:pPr>
        <w:ind w:left="2880" w:hanging="360"/>
      </w:pPr>
    </w:lvl>
    <w:lvl w:ilvl="4" w:tplc="46120368" w:tentative="1">
      <w:start w:val="1"/>
      <w:numFmt w:val="lowerLetter"/>
      <w:lvlText w:val="%5."/>
      <w:lvlJc w:val="left"/>
      <w:pPr>
        <w:ind w:left="3600" w:hanging="360"/>
      </w:pPr>
    </w:lvl>
    <w:lvl w:ilvl="5" w:tplc="46120368" w:tentative="1">
      <w:start w:val="1"/>
      <w:numFmt w:val="lowerRoman"/>
      <w:lvlText w:val="%6."/>
      <w:lvlJc w:val="right"/>
      <w:pPr>
        <w:ind w:left="4320" w:hanging="180"/>
      </w:pPr>
    </w:lvl>
    <w:lvl w:ilvl="6" w:tplc="46120368" w:tentative="1">
      <w:start w:val="1"/>
      <w:numFmt w:val="decimal"/>
      <w:lvlText w:val="%7."/>
      <w:lvlJc w:val="left"/>
      <w:pPr>
        <w:ind w:left="5040" w:hanging="360"/>
      </w:pPr>
    </w:lvl>
    <w:lvl w:ilvl="7" w:tplc="46120368" w:tentative="1">
      <w:start w:val="1"/>
      <w:numFmt w:val="lowerLetter"/>
      <w:lvlText w:val="%8."/>
      <w:lvlJc w:val="left"/>
      <w:pPr>
        <w:ind w:left="5760" w:hanging="360"/>
      </w:pPr>
    </w:lvl>
    <w:lvl w:ilvl="8" w:tplc="4612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0">
    <w:multiLevelType w:val="hybridMultilevel"/>
    <w:lvl w:ilvl="0" w:tplc="73123515">
      <w:start w:val="1"/>
      <w:numFmt w:val="decimal"/>
      <w:lvlText w:val="%1."/>
      <w:lvlJc w:val="left"/>
      <w:pPr>
        <w:ind w:left="720" w:hanging="360"/>
      </w:pPr>
    </w:lvl>
    <w:lvl w:ilvl="1" w:tplc="73123515" w:tentative="1">
      <w:start w:val="1"/>
      <w:numFmt w:val="lowerLetter"/>
      <w:lvlText w:val="%2."/>
      <w:lvlJc w:val="left"/>
      <w:pPr>
        <w:ind w:left="1440" w:hanging="360"/>
      </w:pPr>
    </w:lvl>
    <w:lvl w:ilvl="2" w:tplc="73123515" w:tentative="1">
      <w:start w:val="1"/>
      <w:numFmt w:val="lowerRoman"/>
      <w:lvlText w:val="%3."/>
      <w:lvlJc w:val="right"/>
      <w:pPr>
        <w:ind w:left="2160" w:hanging="180"/>
      </w:pPr>
    </w:lvl>
    <w:lvl w:ilvl="3" w:tplc="73123515" w:tentative="1">
      <w:start w:val="1"/>
      <w:numFmt w:val="decimal"/>
      <w:lvlText w:val="%4."/>
      <w:lvlJc w:val="left"/>
      <w:pPr>
        <w:ind w:left="2880" w:hanging="360"/>
      </w:pPr>
    </w:lvl>
    <w:lvl w:ilvl="4" w:tplc="73123515" w:tentative="1">
      <w:start w:val="1"/>
      <w:numFmt w:val="lowerLetter"/>
      <w:lvlText w:val="%5."/>
      <w:lvlJc w:val="left"/>
      <w:pPr>
        <w:ind w:left="3600" w:hanging="360"/>
      </w:pPr>
    </w:lvl>
    <w:lvl w:ilvl="5" w:tplc="73123515" w:tentative="1">
      <w:start w:val="1"/>
      <w:numFmt w:val="lowerRoman"/>
      <w:lvlText w:val="%6."/>
      <w:lvlJc w:val="right"/>
      <w:pPr>
        <w:ind w:left="4320" w:hanging="180"/>
      </w:pPr>
    </w:lvl>
    <w:lvl w:ilvl="6" w:tplc="73123515" w:tentative="1">
      <w:start w:val="1"/>
      <w:numFmt w:val="decimal"/>
      <w:lvlText w:val="%7."/>
      <w:lvlJc w:val="left"/>
      <w:pPr>
        <w:ind w:left="5040" w:hanging="360"/>
      </w:pPr>
    </w:lvl>
    <w:lvl w:ilvl="7" w:tplc="73123515" w:tentative="1">
      <w:start w:val="1"/>
      <w:numFmt w:val="lowerLetter"/>
      <w:lvlText w:val="%8."/>
      <w:lvlJc w:val="left"/>
      <w:pPr>
        <w:ind w:left="5760" w:hanging="360"/>
      </w:pPr>
    </w:lvl>
    <w:lvl w:ilvl="8" w:tplc="7312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9">
    <w:multiLevelType w:val="hybridMultilevel"/>
    <w:lvl w:ilvl="0" w:tplc="34435331">
      <w:start w:val="1"/>
      <w:numFmt w:val="decimal"/>
      <w:lvlText w:val="%1."/>
      <w:lvlJc w:val="left"/>
      <w:pPr>
        <w:ind w:left="720" w:hanging="360"/>
      </w:pPr>
    </w:lvl>
    <w:lvl w:ilvl="1" w:tplc="34435331" w:tentative="1">
      <w:start w:val="1"/>
      <w:numFmt w:val="lowerLetter"/>
      <w:lvlText w:val="%2."/>
      <w:lvlJc w:val="left"/>
      <w:pPr>
        <w:ind w:left="1440" w:hanging="360"/>
      </w:pPr>
    </w:lvl>
    <w:lvl w:ilvl="2" w:tplc="34435331" w:tentative="1">
      <w:start w:val="1"/>
      <w:numFmt w:val="lowerRoman"/>
      <w:lvlText w:val="%3."/>
      <w:lvlJc w:val="right"/>
      <w:pPr>
        <w:ind w:left="2160" w:hanging="180"/>
      </w:pPr>
    </w:lvl>
    <w:lvl w:ilvl="3" w:tplc="34435331" w:tentative="1">
      <w:start w:val="1"/>
      <w:numFmt w:val="decimal"/>
      <w:lvlText w:val="%4."/>
      <w:lvlJc w:val="left"/>
      <w:pPr>
        <w:ind w:left="2880" w:hanging="360"/>
      </w:pPr>
    </w:lvl>
    <w:lvl w:ilvl="4" w:tplc="34435331" w:tentative="1">
      <w:start w:val="1"/>
      <w:numFmt w:val="lowerLetter"/>
      <w:lvlText w:val="%5."/>
      <w:lvlJc w:val="left"/>
      <w:pPr>
        <w:ind w:left="3600" w:hanging="360"/>
      </w:pPr>
    </w:lvl>
    <w:lvl w:ilvl="5" w:tplc="34435331" w:tentative="1">
      <w:start w:val="1"/>
      <w:numFmt w:val="lowerRoman"/>
      <w:lvlText w:val="%6."/>
      <w:lvlJc w:val="right"/>
      <w:pPr>
        <w:ind w:left="4320" w:hanging="180"/>
      </w:pPr>
    </w:lvl>
    <w:lvl w:ilvl="6" w:tplc="34435331" w:tentative="1">
      <w:start w:val="1"/>
      <w:numFmt w:val="decimal"/>
      <w:lvlText w:val="%7."/>
      <w:lvlJc w:val="left"/>
      <w:pPr>
        <w:ind w:left="5040" w:hanging="360"/>
      </w:pPr>
    </w:lvl>
    <w:lvl w:ilvl="7" w:tplc="34435331" w:tentative="1">
      <w:start w:val="1"/>
      <w:numFmt w:val="lowerLetter"/>
      <w:lvlText w:val="%8."/>
      <w:lvlJc w:val="left"/>
      <w:pPr>
        <w:ind w:left="5760" w:hanging="360"/>
      </w:pPr>
    </w:lvl>
    <w:lvl w:ilvl="8" w:tplc="3443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8">
    <w:multiLevelType w:val="hybridMultilevel"/>
    <w:lvl w:ilvl="0" w:tplc="46967223">
      <w:start w:val="1"/>
      <w:numFmt w:val="decimal"/>
      <w:lvlText w:val="%1."/>
      <w:lvlJc w:val="left"/>
      <w:pPr>
        <w:ind w:left="720" w:hanging="360"/>
      </w:pPr>
    </w:lvl>
    <w:lvl w:ilvl="1" w:tplc="46967223" w:tentative="1">
      <w:start w:val="1"/>
      <w:numFmt w:val="lowerLetter"/>
      <w:lvlText w:val="%2."/>
      <w:lvlJc w:val="left"/>
      <w:pPr>
        <w:ind w:left="1440" w:hanging="360"/>
      </w:pPr>
    </w:lvl>
    <w:lvl w:ilvl="2" w:tplc="46967223" w:tentative="1">
      <w:start w:val="1"/>
      <w:numFmt w:val="lowerRoman"/>
      <w:lvlText w:val="%3."/>
      <w:lvlJc w:val="right"/>
      <w:pPr>
        <w:ind w:left="2160" w:hanging="180"/>
      </w:pPr>
    </w:lvl>
    <w:lvl w:ilvl="3" w:tplc="46967223" w:tentative="1">
      <w:start w:val="1"/>
      <w:numFmt w:val="decimal"/>
      <w:lvlText w:val="%4."/>
      <w:lvlJc w:val="left"/>
      <w:pPr>
        <w:ind w:left="2880" w:hanging="360"/>
      </w:pPr>
    </w:lvl>
    <w:lvl w:ilvl="4" w:tplc="46967223" w:tentative="1">
      <w:start w:val="1"/>
      <w:numFmt w:val="lowerLetter"/>
      <w:lvlText w:val="%5."/>
      <w:lvlJc w:val="left"/>
      <w:pPr>
        <w:ind w:left="3600" w:hanging="360"/>
      </w:pPr>
    </w:lvl>
    <w:lvl w:ilvl="5" w:tplc="46967223" w:tentative="1">
      <w:start w:val="1"/>
      <w:numFmt w:val="lowerRoman"/>
      <w:lvlText w:val="%6."/>
      <w:lvlJc w:val="right"/>
      <w:pPr>
        <w:ind w:left="4320" w:hanging="180"/>
      </w:pPr>
    </w:lvl>
    <w:lvl w:ilvl="6" w:tplc="46967223" w:tentative="1">
      <w:start w:val="1"/>
      <w:numFmt w:val="decimal"/>
      <w:lvlText w:val="%7."/>
      <w:lvlJc w:val="left"/>
      <w:pPr>
        <w:ind w:left="5040" w:hanging="360"/>
      </w:pPr>
    </w:lvl>
    <w:lvl w:ilvl="7" w:tplc="46967223" w:tentative="1">
      <w:start w:val="1"/>
      <w:numFmt w:val="lowerLetter"/>
      <w:lvlText w:val="%8."/>
      <w:lvlJc w:val="left"/>
      <w:pPr>
        <w:ind w:left="5760" w:hanging="360"/>
      </w:pPr>
    </w:lvl>
    <w:lvl w:ilvl="8" w:tplc="4696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7">
    <w:multiLevelType w:val="hybridMultilevel"/>
    <w:lvl w:ilvl="0" w:tplc="78659255">
      <w:start w:val="1"/>
      <w:numFmt w:val="decimal"/>
      <w:lvlText w:val="%1."/>
      <w:lvlJc w:val="left"/>
      <w:pPr>
        <w:ind w:left="720" w:hanging="360"/>
      </w:pPr>
    </w:lvl>
    <w:lvl w:ilvl="1" w:tplc="78659255" w:tentative="1">
      <w:start w:val="1"/>
      <w:numFmt w:val="lowerLetter"/>
      <w:lvlText w:val="%2."/>
      <w:lvlJc w:val="left"/>
      <w:pPr>
        <w:ind w:left="1440" w:hanging="360"/>
      </w:pPr>
    </w:lvl>
    <w:lvl w:ilvl="2" w:tplc="78659255" w:tentative="1">
      <w:start w:val="1"/>
      <w:numFmt w:val="lowerRoman"/>
      <w:lvlText w:val="%3."/>
      <w:lvlJc w:val="right"/>
      <w:pPr>
        <w:ind w:left="2160" w:hanging="180"/>
      </w:pPr>
    </w:lvl>
    <w:lvl w:ilvl="3" w:tplc="78659255" w:tentative="1">
      <w:start w:val="1"/>
      <w:numFmt w:val="decimal"/>
      <w:lvlText w:val="%4."/>
      <w:lvlJc w:val="left"/>
      <w:pPr>
        <w:ind w:left="2880" w:hanging="360"/>
      </w:pPr>
    </w:lvl>
    <w:lvl w:ilvl="4" w:tplc="78659255" w:tentative="1">
      <w:start w:val="1"/>
      <w:numFmt w:val="lowerLetter"/>
      <w:lvlText w:val="%5."/>
      <w:lvlJc w:val="left"/>
      <w:pPr>
        <w:ind w:left="3600" w:hanging="360"/>
      </w:pPr>
    </w:lvl>
    <w:lvl w:ilvl="5" w:tplc="78659255" w:tentative="1">
      <w:start w:val="1"/>
      <w:numFmt w:val="lowerRoman"/>
      <w:lvlText w:val="%6."/>
      <w:lvlJc w:val="right"/>
      <w:pPr>
        <w:ind w:left="4320" w:hanging="180"/>
      </w:pPr>
    </w:lvl>
    <w:lvl w:ilvl="6" w:tplc="78659255" w:tentative="1">
      <w:start w:val="1"/>
      <w:numFmt w:val="decimal"/>
      <w:lvlText w:val="%7."/>
      <w:lvlJc w:val="left"/>
      <w:pPr>
        <w:ind w:left="5040" w:hanging="360"/>
      </w:pPr>
    </w:lvl>
    <w:lvl w:ilvl="7" w:tplc="78659255" w:tentative="1">
      <w:start w:val="1"/>
      <w:numFmt w:val="lowerLetter"/>
      <w:lvlText w:val="%8."/>
      <w:lvlJc w:val="left"/>
      <w:pPr>
        <w:ind w:left="5760" w:hanging="360"/>
      </w:pPr>
    </w:lvl>
    <w:lvl w:ilvl="8" w:tplc="7865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6">
    <w:multiLevelType w:val="hybridMultilevel"/>
    <w:lvl w:ilvl="0" w:tplc="99209166">
      <w:start w:val="1"/>
      <w:numFmt w:val="decimal"/>
      <w:lvlText w:val="%1."/>
      <w:lvlJc w:val="left"/>
      <w:pPr>
        <w:ind w:left="720" w:hanging="360"/>
      </w:pPr>
    </w:lvl>
    <w:lvl w:ilvl="1" w:tplc="99209166" w:tentative="1">
      <w:start w:val="1"/>
      <w:numFmt w:val="lowerLetter"/>
      <w:lvlText w:val="%2."/>
      <w:lvlJc w:val="left"/>
      <w:pPr>
        <w:ind w:left="1440" w:hanging="360"/>
      </w:pPr>
    </w:lvl>
    <w:lvl w:ilvl="2" w:tplc="99209166" w:tentative="1">
      <w:start w:val="1"/>
      <w:numFmt w:val="lowerRoman"/>
      <w:lvlText w:val="%3."/>
      <w:lvlJc w:val="right"/>
      <w:pPr>
        <w:ind w:left="2160" w:hanging="180"/>
      </w:pPr>
    </w:lvl>
    <w:lvl w:ilvl="3" w:tplc="99209166" w:tentative="1">
      <w:start w:val="1"/>
      <w:numFmt w:val="decimal"/>
      <w:lvlText w:val="%4."/>
      <w:lvlJc w:val="left"/>
      <w:pPr>
        <w:ind w:left="2880" w:hanging="360"/>
      </w:pPr>
    </w:lvl>
    <w:lvl w:ilvl="4" w:tplc="99209166" w:tentative="1">
      <w:start w:val="1"/>
      <w:numFmt w:val="lowerLetter"/>
      <w:lvlText w:val="%5."/>
      <w:lvlJc w:val="left"/>
      <w:pPr>
        <w:ind w:left="3600" w:hanging="360"/>
      </w:pPr>
    </w:lvl>
    <w:lvl w:ilvl="5" w:tplc="99209166" w:tentative="1">
      <w:start w:val="1"/>
      <w:numFmt w:val="lowerRoman"/>
      <w:lvlText w:val="%6."/>
      <w:lvlJc w:val="right"/>
      <w:pPr>
        <w:ind w:left="4320" w:hanging="180"/>
      </w:pPr>
    </w:lvl>
    <w:lvl w:ilvl="6" w:tplc="99209166" w:tentative="1">
      <w:start w:val="1"/>
      <w:numFmt w:val="decimal"/>
      <w:lvlText w:val="%7."/>
      <w:lvlJc w:val="left"/>
      <w:pPr>
        <w:ind w:left="5040" w:hanging="360"/>
      </w:pPr>
    </w:lvl>
    <w:lvl w:ilvl="7" w:tplc="99209166" w:tentative="1">
      <w:start w:val="1"/>
      <w:numFmt w:val="lowerLetter"/>
      <w:lvlText w:val="%8."/>
      <w:lvlJc w:val="left"/>
      <w:pPr>
        <w:ind w:left="5760" w:hanging="360"/>
      </w:pPr>
    </w:lvl>
    <w:lvl w:ilvl="8" w:tplc="9920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5">
    <w:multiLevelType w:val="hybridMultilevel"/>
    <w:lvl w:ilvl="0" w:tplc="39917977">
      <w:start w:val="1"/>
      <w:numFmt w:val="decimal"/>
      <w:lvlText w:val="%1."/>
      <w:lvlJc w:val="left"/>
      <w:pPr>
        <w:ind w:left="720" w:hanging="360"/>
      </w:pPr>
    </w:lvl>
    <w:lvl w:ilvl="1" w:tplc="39917977" w:tentative="1">
      <w:start w:val="1"/>
      <w:numFmt w:val="lowerLetter"/>
      <w:lvlText w:val="%2."/>
      <w:lvlJc w:val="left"/>
      <w:pPr>
        <w:ind w:left="1440" w:hanging="360"/>
      </w:pPr>
    </w:lvl>
    <w:lvl w:ilvl="2" w:tplc="39917977" w:tentative="1">
      <w:start w:val="1"/>
      <w:numFmt w:val="lowerRoman"/>
      <w:lvlText w:val="%3."/>
      <w:lvlJc w:val="right"/>
      <w:pPr>
        <w:ind w:left="2160" w:hanging="180"/>
      </w:pPr>
    </w:lvl>
    <w:lvl w:ilvl="3" w:tplc="39917977" w:tentative="1">
      <w:start w:val="1"/>
      <w:numFmt w:val="decimal"/>
      <w:lvlText w:val="%4."/>
      <w:lvlJc w:val="left"/>
      <w:pPr>
        <w:ind w:left="2880" w:hanging="360"/>
      </w:pPr>
    </w:lvl>
    <w:lvl w:ilvl="4" w:tplc="39917977" w:tentative="1">
      <w:start w:val="1"/>
      <w:numFmt w:val="lowerLetter"/>
      <w:lvlText w:val="%5."/>
      <w:lvlJc w:val="left"/>
      <w:pPr>
        <w:ind w:left="3600" w:hanging="360"/>
      </w:pPr>
    </w:lvl>
    <w:lvl w:ilvl="5" w:tplc="39917977" w:tentative="1">
      <w:start w:val="1"/>
      <w:numFmt w:val="lowerRoman"/>
      <w:lvlText w:val="%6."/>
      <w:lvlJc w:val="right"/>
      <w:pPr>
        <w:ind w:left="4320" w:hanging="180"/>
      </w:pPr>
    </w:lvl>
    <w:lvl w:ilvl="6" w:tplc="39917977" w:tentative="1">
      <w:start w:val="1"/>
      <w:numFmt w:val="decimal"/>
      <w:lvlText w:val="%7."/>
      <w:lvlJc w:val="left"/>
      <w:pPr>
        <w:ind w:left="5040" w:hanging="360"/>
      </w:pPr>
    </w:lvl>
    <w:lvl w:ilvl="7" w:tplc="39917977" w:tentative="1">
      <w:start w:val="1"/>
      <w:numFmt w:val="lowerLetter"/>
      <w:lvlText w:val="%8."/>
      <w:lvlJc w:val="left"/>
      <w:pPr>
        <w:ind w:left="5760" w:hanging="360"/>
      </w:pPr>
    </w:lvl>
    <w:lvl w:ilvl="8" w:tplc="3991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4">
    <w:multiLevelType w:val="hybridMultilevel"/>
    <w:lvl w:ilvl="0" w:tplc="86628131">
      <w:start w:val="1"/>
      <w:numFmt w:val="decimal"/>
      <w:lvlText w:val="%1."/>
      <w:lvlJc w:val="left"/>
      <w:pPr>
        <w:ind w:left="720" w:hanging="360"/>
      </w:pPr>
    </w:lvl>
    <w:lvl w:ilvl="1" w:tplc="86628131" w:tentative="1">
      <w:start w:val="1"/>
      <w:numFmt w:val="lowerLetter"/>
      <w:lvlText w:val="%2."/>
      <w:lvlJc w:val="left"/>
      <w:pPr>
        <w:ind w:left="1440" w:hanging="360"/>
      </w:pPr>
    </w:lvl>
    <w:lvl w:ilvl="2" w:tplc="86628131" w:tentative="1">
      <w:start w:val="1"/>
      <w:numFmt w:val="lowerRoman"/>
      <w:lvlText w:val="%3."/>
      <w:lvlJc w:val="right"/>
      <w:pPr>
        <w:ind w:left="2160" w:hanging="180"/>
      </w:pPr>
    </w:lvl>
    <w:lvl w:ilvl="3" w:tplc="86628131" w:tentative="1">
      <w:start w:val="1"/>
      <w:numFmt w:val="decimal"/>
      <w:lvlText w:val="%4."/>
      <w:lvlJc w:val="left"/>
      <w:pPr>
        <w:ind w:left="2880" w:hanging="360"/>
      </w:pPr>
    </w:lvl>
    <w:lvl w:ilvl="4" w:tplc="86628131" w:tentative="1">
      <w:start w:val="1"/>
      <w:numFmt w:val="lowerLetter"/>
      <w:lvlText w:val="%5."/>
      <w:lvlJc w:val="left"/>
      <w:pPr>
        <w:ind w:left="3600" w:hanging="360"/>
      </w:pPr>
    </w:lvl>
    <w:lvl w:ilvl="5" w:tplc="86628131" w:tentative="1">
      <w:start w:val="1"/>
      <w:numFmt w:val="lowerRoman"/>
      <w:lvlText w:val="%6."/>
      <w:lvlJc w:val="right"/>
      <w:pPr>
        <w:ind w:left="4320" w:hanging="180"/>
      </w:pPr>
    </w:lvl>
    <w:lvl w:ilvl="6" w:tplc="86628131" w:tentative="1">
      <w:start w:val="1"/>
      <w:numFmt w:val="decimal"/>
      <w:lvlText w:val="%7."/>
      <w:lvlJc w:val="left"/>
      <w:pPr>
        <w:ind w:left="5040" w:hanging="360"/>
      </w:pPr>
    </w:lvl>
    <w:lvl w:ilvl="7" w:tplc="86628131" w:tentative="1">
      <w:start w:val="1"/>
      <w:numFmt w:val="lowerLetter"/>
      <w:lvlText w:val="%8."/>
      <w:lvlJc w:val="left"/>
      <w:pPr>
        <w:ind w:left="5760" w:hanging="360"/>
      </w:pPr>
    </w:lvl>
    <w:lvl w:ilvl="8" w:tplc="8662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3">
    <w:multiLevelType w:val="hybridMultilevel"/>
    <w:lvl w:ilvl="0" w:tplc="29423979">
      <w:start w:val="1"/>
      <w:numFmt w:val="decimal"/>
      <w:lvlText w:val="%1."/>
      <w:lvlJc w:val="left"/>
      <w:pPr>
        <w:ind w:left="720" w:hanging="360"/>
      </w:pPr>
    </w:lvl>
    <w:lvl w:ilvl="1" w:tplc="29423979" w:tentative="1">
      <w:start w:val="1"/>
      <w:numFmt w:val="lowerLetter"/>
      <w:lvlText w:val="%2."/>
      <w:lvlJc w:val="left"/>
      <w:pPr>
        <w:ind w:left="1440" w:hanging="360"/>
      </w:pPr>
    </w:lvl>
    <w:lvl w:ilvl="2" w:tplc="29423979" w:tentative="1">
      <w:start w:val="1"/>
      <w:numFmt w:val="lowerRoman"/>
      <w:lvlText w:val="%3."/>
      <w:lvlJc w:val="right"/>
      <w:pPr>
        <w:ind w:left="2160" w:hanging="180"/>
      </w:pPr>
    </w:lvl>
    <w:lvl w:ilvl="3" w:tplc="29423979" w:tentative="1">
      <w:start w:val="1"/>
      <w:numFmt w:val="decimal"/>
      <w:lvlText w:val="%4."/>
      <w:lvlJc w:val="left"/>
      <w:pPr>
        <w:ind w:left="2880" w:hanging="360"/>
      </w:pPr>
    </w:lvl>
    <w:lvl w:ilvl="4" w:tplc="29423979" w:tentative="1">
      <w:start w:val="1"/>
      <w:numFmt w:val="lowerLetter"/>
      <w:lvlText w:val="%5."/>
      <w:lvlJc w:val="left"/>
      <w:pPr>
        <w:ind w:left="3600" w:hanging="360"/>
      </w:pPr>
    </w:lvl>
    <w:lvl w:ilvl="5" w:tplc="29423979" w:tentative="1">
      <w:start w:val="1"/>
      <w:numFmt w:val="lowerRoman"/>
      <w:lvlText w:val="%6."/>
      <w:lvlJc w:val="right"/>
      <w:pPr>
        <w:ind w:left="4320" w:hanging="180"/>
      </w:pPr>
    </w:lvl>
    <w:lvl w:ilvl="6" w:tplc="29423979" w:tentative="1">
      <w:start w:val="1"/>
      <w:numFmt w:val="decimal"/>
      <w:lvlText w:val="%7."/>
      <w:lvlJc w:val="left"/>
      <w:pPr>
        <w:ind w:left="5040" w:hanging="360"/>
      </w:pPr>
    </w:lvl>
    <w:lvl w:ilvl="7" w:tplc="29423979" w:tentative="1">
      <w:start w:val="1"/>
      <w:numFmt w:val="lowerLetter"/>
      <w:lvlText w:val="%8."/>
      <w:lvlJc w:val="left"/>
      <w:pPr>
        <w:ind w:left="5760" w:hanging="360"/>
      </w:pPr>
    </w:lvl>
    <w:lvl w:ilvl="8" w:tplc="29423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2">
    <w:multiLevelType w:val="hybridMultilevel"/>
    <w:lvl w:ilvl="0" w:tplc="32097023">
      <w:start w:val="1"/>
      <w:numFmt w:val="decimal"/>
      <w:lvlText w:val="%1."/>
      <w:lvlJc w:val="left"/>
      <w:pPr>
        <w:ind w:left="720" w:hanging="360"/>
      </w:pPr>
    </w:lvl>
    <w:lvl w:ilvl="1" w:tplc="32097023" w:tentative="1">
      <w:start w:val="1"/>
      <w:numFmt w:val="lowerLetter"/>
      <w:lvlText w:val="%2."/>
      <w:lvlJc w:val="left"/>
      <w:pPr>
        <w:ind w:left="1440" w:hanging="360"/>
      </w:pPr>
    </w:lvl>
    <w:lvl w:ilvl="2" w:tplc="32097023" w:tentative="1">
      <w:start w:val="1"/>
      <w:numFmt w:val="lowerRoman"/>
      <w:lvlText w:val="%3."/>
      <w:lvlJc w:val="right"/>
      <w:pPr>
        <w:ind w:left="2160" w:hanging="180"/>
      </w:pPr>
    </w:lvl>
    <w:lvl w:ilvl="3" w:tplc="32097023" w:tentative="1">
      <w:start w:val="1"/>
      <w:numFmt w:val="decimal"/>
      <w:lvlText w:val="%4."/>
      <w:lvlJc w:val="left"/>
      <w:pPr>
        <w:ind w:left="2880" w:hanging="360"/>
      </w:pPr>
    </w:lvl>
    <w:lvl w:ilvl="4" w:tplc="32097023" w:tentative="1">
      <w:start w:val="1"/>
      <w:numFmt w:val="lowerLetter"/>
      <w:lvlText w:val="%5."/>
      <w:lvlJc w:val="left"/>
      <w:pPr>
        <w:ind w:left="3600" w:hanging="360"/>
      </w:pPr>
    </w:lvl>
    <w:lvl w:ilvl="5" w:tplc="32097023" w:tentative="1">
      <w:start w:val="1"/>
      <w:numFmt w:val="lowerRoman"/>
      <w:lvlText w:val="%6."/>
      <w:lvlJc w:val="right"/>
      <w:pPr>
        <w:ind w:left="4320" w:hanging="180"/>
      </w:pPr>
    </w:lvl>
    <w:lvl w:ilvl="6" w:tplc="32097023" w:tentative="1">
      <w:start w:val="1"/>
      <w:numFmt w:val="decimal"/>
      <w:lvlText w:val="%7."/>
      <w:lvlJc w:val="left"/>
      <w:pPr>
        <w:ind w:left="5040" w:hanging="360"/>
      </w:pPr>
    </w:lvl>
    <w:lvl w:ilvl="7" w:tplc="32097023" w:tentative="1">
      <w:start w:val="1"/>
      <w:numFmt w:val="lowerLetter"/>
      <w:lvlText w:val="%8."/>
      <w:lvlJc w:val="left"/>
      <w:pPr>
        <w:ind w:left="5760" w:hanging="360"/>
      </w:pPr>
    </w:lvl>
    <w:lvl w:ilvl="8" w:tplc="3209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1">
    <w:multiLevelType w:val="hybridMultilevel"/>
    <w:lvl w:ilvl="0" w:tplc="87477072">
      <w:start w:val="1"/>
      <w:numFmt w:val="decimal"/>
      <w:lvlText w:val="%1."/>
      <w:lvlJc w:val="left"/>
      <w:pPr>
        <w:ind w:left="720" w:hanging="360"/>
      </w:pPr>
    </w:lvl>
    <w:lvl w:ilvl="1" w:tplc="87477072" w:tentative="1">
      <w:start w:val="1"/>
      <w:numFmt w:val="lowerLetter"/>
      <w:lvlText w:val="%2."/>
      <w:lvlJc w:val="left"/>
      <w:pPr>
        <w:ind w:left="1440" w:hanging="360"/>
      </w:pPr>
    </w:lvl>
    <w:lvl w:ilvl="2" w:tplc="87477072" w:tentative="1">
      <w:start w:val="1"/>
      <w:numFmt w:val="lowerRoman"/>
      <w:lvlText w:val="%3."/>
      <w:lvlJc w:val="right"/>
      <w:pPr>
        <w:ind w:left="2160" w:hanging="180"/>
      </w:pPr>
    </w:lvl>
    <w:lvl w:ilvl="3" w:tplc="87477072" w:tentative="1">
      <w:start w:val="1"/>
      <w:numFmt w:val="decimal"/>
      <w:lvlText w:val="%4."/>
      <w:lvlJc w:val="left"/>
      <w:pPr>
        <w:ind w:left="2880" w:hanging="360"/>
      </w:pPr>
    </w:lvl>
    <w:lvl w:ilvl="4" w:tplc="87477072" w:tentative="1">
      <w:start w:val="1"/>
      <w:numFmt w:val="lowerLetter"/>
      <w:lvlText w:val="%5."/>
      <w:lvlJc w:val="left"/>
      <w:pPr>
        <w:ind w:left="3600" w:hanging="360"/>
      </w:pPr>
    </w:lvl>
    <w:lvl w:ilvl="5" w:tplc="87477072" w:tentative="1">
      <w:start w:val="1"/>
      <w:numFmt w:val="lowerRoman"/>
      <w:lvlText w:val="%6."/>
      <w:lvlJc w:val="right"/>
      <w:pPr>
        <w:ind w:left="4320" w:hanging="180"/>
      </w:pPr>
    </w:lvl>
    <w:lvl w:ilvl="6" w:tplc="87477072" w:tentative="1">
      <w:start w:val="1"/>
      <w:numFmt w:val="decimal"/>
      <w:lvlText w:val="%7."/>
      <w:lvlJc w:val="left"/>
      <w:pPr>
        <w:ind w:left="5040" w:hanging="360"/>
      </w:pPr>
    </w:lvl>
    <w:lvl w:ilvl="7" w:tplc="87477072" w:tentative="1">
      <w:start w:val="1"/>
      <w:numFmt w:val="lowerLetter"/>
      <w:lvlText w:val="%8."/>
      <w:lvlJc w:val="left"/>
      <w:pPr>
        <w:ind w:left="5760" w:hanging="360"/>
      </w:pPr>
    </w:lvl>
    <w:lvl w:ilvl="8" w:tplc="8747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0">
    <w:multiLevelType w:val="hybridMultilevel"/>
    <w:lvl w:ilvl="0" w:tplc="32774773">
      <w:start w:val="1"/>
      <w:numFmt w:val="decimal"/>
      <w:lvlText w:val="%1."/>
      <w:lvlJc w:val="left"/>
      <w:pPr>
        <w:ind w:left="720" w:hanging="360"/>
      </w:pPr>
    </w:lvl>
    <w:lvl w:ilvl="1" w:tplc="32774773" w:tentative="1">
      <w:start w:val="1"/>
      <w:numFmt w:val="lowerLetter"/>
      <w:lvlText w:val="%2."/>
      <w:lvlJc w:val="left"/>
      <w:pPr>
        <w:ind w:left="1440" w:hanging="360"/>
      </w:pPr>
    </w:lvl>
    <w:lvl w:ilvl="2" w:tplc="32774773" w:tentative="1">
      <w:start w:val="1"/>
      <w:numFmt w:val="lowerRoman"/>
      <w:lvlText w:val="%3."/>
      <w:lvlJc w:val="right"/>
      <w:pPr>
        <w:ind w:left="2160" w:hanging="180"/>
      </w:pPr>
    </w:lvl>
    <w:lvl w:ilvl="3" w:tplc="32774773" w:tentative="1">
      <w:start w:val="1"/>
      <w:numFmt w:val="decimal"/>
      <w:lvlText w:val="%4."/>
      <w:lvlJc w:val="left"/>
      <w:pPr>
        <w:ind w:left="2880" w:hanging="360"/>
      </w:pPr>
    </w:lvl>
    <w:lvl w:ilvl="4" w:tplc="32774773" w:tentative="1">
      <w:start w:val="1"/>
      <w:numFmt w:val="lowerLetter"/>
      <w:lvlText w:val="%5."/>
      <w:lvlJc w:val="left"/>
      <w:pPr>
        <w:ind w:left="3600" w:hanging="360"/>
      </w:pPr>
    </w:lvl>
    <w:lvl w:ilvl="5" w:tplc="32774773" w:tentative="1">
      <w:start w:val="1"/>
      <w:numFmt w:val="lowerRoman"/>
      <w:lvlText w:val="%6."/>
      <w:lvlJc w:val="right"/>
      <w:pPr>
        <w:ind w:left="4320" w:hanging="180"/>
      </w:pPr>
    </w:lvl>
    <w:lvl w:ilvl="6" w:tplc="32774773" w:tentative="1">
      <w:start w:val="1"/>
      <w:numFmt w:val="decimal"/>
      <w:lvlText w:val="%7."/>
      <w:lvlJc w:val="left"/>
      <w:pPr>
        <w:ind w:left="5040" w:hanging="360"/>
      </w:pPr>
    </w:lvl>
    <w:lvl w:ilvl="7" w:tplc="32774773" w:tentative="1">
      <w:start w:val="1"/>
      <w:numFmt w:val="lowerLetter"/>
      <w:lvlText w:val="%8."/>
      <w:lvlJc w:val="left"/>
      <w:pPr>
        <w:ind w:left="5760" w:hanging="360"/>
      </w:pPr>
    </w:lvl>
    <w:lvl w:ilvl="8" w:tplc="3277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9">
    <w:multiLevelType w:val="hybridMultilevel"/>
    <w:lvl w:ilvl="0" w:tplc="78604649">
      <w:start w:val="1"/>
      <w:numFmt w:val="decimal"/>
      <w:lvlText w:val="%1."/>
      <w:lvlJc w:val="left"/>
      <w:pPr>
        <w:ind w:left="720" w:hanging="360"/>
      </w:pPr>
    </w:lvl>
    <w:lvl w:ilvl="1" w:tplc="78604649" w:tentative="1">
      <w:start w:val="1"/>
      <w:numFmt w:val="lowerLetter"/>
      <w:lvlText w:val="%2."/>
      <w:lvlJc w:val="left"/>
      <w:pPr>
        <w:ind w:left="1440" w:hanging="360"/>
      </w:pPr>
    </w:lvl>
    <w:lvl w:ilvl="2" w:tplc="78604649" w:tentative="1">
      <w:start w:val="1"/>
      <w:numFmt w:val="lowerRoman"/>
      <w:lvlText w:val="%3."/>
      <w:lvlJc w:val="right"/>
      <w:pPr>
        <w:ind w:left="2160" w:hanging="180"/>
      </w:pPr>
    </w:lvl>
    <w:lvl w:ilvl="3" w:tplc="78604649" w:tentative="1">
      <w:start w:val="1"/>
      <w:numFmt w:val="decimal"/>
      <w:lvlText w:val="%4."/>
      <w:lvlJc w:val="left"/>
      <w:pPr>
        <w:ind w:left="2880" w:hanging="360"/>
      </w:pPr>
    </w:lvl>
    <w:lvl w:ilvl="4" w:tplc="78604649" w:tentative="1">
      <w:start w:val="1"/>
      <w:numFmt w:val="lowerLetter"/>
      <w:lvlText w:val="%5."/>
      <w:lvlJc w:val="left"/>
      <w:pPr>
        <w:ind w:left="3600" w:hanging="360"/>
      </w:pPr>
    </w:lvl>
    <w:lvl w:ilvl="5" w:tplc="78604649" w:tentative="1">
      <w:start w:val="1"/>
      <w:numFmt w:val="lowerRoman"/>
      <w:lvlText w:val="%6."/>
      <w:lvlJc w:val="right"/>
      <w:pPr>
        <w:ind w:left="4320" w:hanging="180"/>
      </w:pPr>
    </w:lvl>
    <w:lvl w:ilvl="6" w:tplc="78604649" w:tentative="1">
      <w:start w:val="1"/>
      <w:numFmt w:val="decimal"/>
      <w:lvlText w:val="%7."/>
      <w:lvlJc w:val="left"/>
      <w:pPr>
        <w:ind w:left="5040" w:hanging="360"/>
      </w:pPr>
    </w:lvl>
    <w:lvl w:ilvl="7" w:tplc="78604649" w:tentative="1">
      <w:start w:val="1"/>
      <w:numFmt w:val="lowerLetter"/>
      <w:lvlText w:val="%8."/>
      <w:lvlJc w:val="left"/>
      <w:pPr>
        <w:ind w:left="5760" w:hanging="360"/>
      </w:pPr>
    </w:lvl>
    <w:lvl w:ilvl="8" w:tplc="7860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8">
    <w:multiLevelType w:val="hybridMultilevel"/>
    <w:lvl w:ilvl="0" w:tplc="17418644">
      <w:start w:val="1"/>
      <w:numFmt w:val="decimal"/>
      <w:lvlText w:val="%1."/>
      <w:lvlJc w:val="left"/>
      <w:pPr>
        <w:ind w:left="720" w:hanging="360"/>
      </w:pPr>
    </w:lvl>
    <w:lvl w:ilvl="1" w:tplc="17418644" w:tentative="1">
      <w:start w:val="1"/>
      <w:numFmt w:val="lowerLetter"/>
      <w:lvlText w:val="%2."/>
      <w:lvlJc w:val="left"/>
      <w:pPr>
        <w:ind w:left="1440" w:hanging="360"/>
      </w:pPr>
    </w:lvl>
    <w:lvl w:ilvl="2" w:tplc="17418644" w:tentative="1">
      <w:start w:val="1"/>
      <w:numFmt w:val="lowerRoman"/>
      <w:lvlText w:val="%3."/>
      <w:lvlJc w:val="right"/>
      <w:pPr>
        <w:ind w:left="2160" w:hanging="180"/>
      </w:pPr>
    </w:lvl>
    <w:lvl w:ilvl="3" w:tplc="17418644" w:tentative="1">
      <w:start w:val="1"/>
      <w:numFmt w:val="decimal"/>
      <w:lvlText w:val="%4."/>
      <w:lvlJc w:val="left"/>
      <w:pPr>
        <w:ind w:left="2880" w:hanging="360"/>
      </w:pPr>
    </w:lvl>
    <w:lvl w:ilvl="4" w:tplc="17418644" w:tentative="1">
      <w:start w:val="1"/>
      <w:numFmt w:val="lowerLetter"/>
      <w:lvlText w:val="%5."/>
      <w:lvlJc w:val="left"/>
      <w:pPr>
        <w:ind w:left="3600" w:hanging="360"/>
      </w:pPr>
    </w:lvl>
    <w:lvl w:ilvl="5" w:tplc="17418644" w:tentative="1">
      <w:start w:val="1"/>
      <w:numFmt w:val="lowerRoman"/>
      <w:lvlText w:val="%6."/>
      <w:lvlJc w:val="right"/>
      <w:pPr>
        <w:ind w:left="4320" w:hanging="180"/>
      </w:pPr>
    </w:lvl>
    <w:lvl w:ilvl="6" w:tplc="17418644" w:tentative="1">
      <w:start w:val="1"/>
      <w:numFmt w:val="decimal"/>
      <w:lvlText w:val="%7."/>
      <w:lvlJc w:val="left"/>
      <w:pPr>
        <w:ind w:left="5040" w:hanging="360"/>
      </w:pPr>
    </w:lvl>
    <w:lvl w:ilvl="7" w:tplc="17418644" w:tentative="1">
      <w:start w:val="1"/>
      <w:numFmt w:val="lowerLetter"/>
      <w:lvlText w:val="%8."/>
      <w:lvlJc w:val="left"/>
      <w:pPr>
        <w:ind w:left="5760" w:hanging="360"/>
      </w:pPr>
    </w:lvl>
    <w:lvl w:ilvl="8" w:tplc="1741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7">
    <w:multiLevelType w:val="hybridMultilevel"/>
    <w:lvl w:ilvl="0" w:tplc="92163198">
      <w:start w:val="1"/>
      <w:numFmt w:val="decimal"/>
      <w:lvlText w:val="%1."/>
      <w:lvlJc w:val="left"/>
      <w:pPr>
        <w:ind w:left="720" w:hanging="360"/>
      </w:pPr>
    </w:lvl>
    <w:lvl w:ilvl="1" w:tplc="92163198" w:tentative="1">
      <w:start w:val="1"/>
      <w:numFmt w:val="lowerLetter"/>
      <w:lvlText w:val="%2."/>
      <w:lvlJc w:val="left"/>
      <w:pPr>
        <w:ind w:left="1440" w:hanging="360"/>
      </w:pPr>
    </w:lvl>
    <w:lvl w:ilvl="2" w:tplc="92163198" w:tentative="1">
      <w:start w:val="1"/>
      <w:numFmt w:val="lowerRoman"/>
      <w:lvlText w:val="%3."/>
      <w:lvlJc w:val="right"/>
      <w:pPr>
        <w:ind w:left="2160" w:hanging="180"/>
      </w:pPr>
    </w:lvl>
    <w:lvl w:ilvl="3" w:tplc="92163198" w:tentative="1">
      <w:start w:val="1"/>
      <w:numFmt w:val="decimal"/>
      <w:lvlText w:val="%4."/>
      <w:lvlJc w:val="left"/>
      <w:pPr>
        <w:ind w:left="2880" w:hanging="360"/>
      </w:pPr>
    </w:lvl>
    <w:lvl w:ilvl="4" w:tplc="92163198" w:tentative="1">
      <w:start w:val="1"/>
      <w:numFmt w:val="lowerLetter"/>
      <w:lvlText w:val="%5."/>
      <w:lvlJc w:val="left"/>
      <w:pPr>
        <w:ind w:left="3600" w:hanging="360"/>
      </w:pPr>
    </w:lvl>
    <w:lvl w:ilvl="5" w:tplc="92163198" w:tentative="1">
      <w:start w:val="1"/>
      <w:numFmt w:val="lowerRoman"/>
      <w:lvlText w:val="%6."/>
      <w:lvlJc w:val="right"/>
      <w:pPr>
        <w:ind w:left="4320" w:hanging="180"/>
      </w:pPr>
    </w:lvl>
    <w:lvl w:ilvl="6" w:tplc="92163198" w:tentative="1">
      <w:start w:val="1"/>
      <w:numFmt w:val="decimal"/>
      <w:lvlText w:val="%7."/>
      <w:lvlJc w:val="left"/>
      <w:pPr>
        <w:ind w:left="5040" w:hanging="360"/>
      </w:pPr>
    </w:lvl>
    <w:lvl w:ilvl="7" w:tplc="92163198" w:tentative="1">
      <w:start w:val="1"/>
      <w:numFmt w:val="lowerLetter"/>
      <w:lvlText w:val="%8."/>
      <w:lvlJc w:val="left"/>
      <w:pPr>
        <w:ind w:left="5760" w:hanging="360"/>
      </w:pPr>
    </w:lvl>
    <w:lvl w:ilvl="8" w:tplc="9216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6">
    <w:multiLevelType w:val="hybridMultilevel"/>
    <w:lvl w:ilvl="0" w:tplc="17557957">
      <w:start w:val="1"/>
      <w:numFmt w:val="decimal"/>
      <w:lvlText w:val="%1."/>
      <w:lvlJc w:val="left"/>
      <w:pPr>
        <w:ind w:left="720" w:hanging="360"/>
      </w:pPr>
    </w:lvl>
    <w:lvl w:ilvl="1" w:tplc="17557957" w:tentative="1">
      <w:start w:val="1"/>
      <w:numFmt w:val="lowerLetter"/>
      <w:lvlText w:val="%2."/>
      <w:lvlJc w:val="left"/>
      <w:pPr>
        <w:ind w:left="1440" w:hanging="360"/>
      </w:pPr>
    </w:lvl>
    <w:lvl w:ilvl="2" w:tplc="17557957" w:tentative="1">
      <w:start w:val="1"/>
      <w:numFmt w:val="lowerRoman"/>
      <w:lvlText w:val="%3."/>
      <w:lvlJc w:val="right"/>
      <w:pPr>
        <w:ind w:left="2160" w:hanging="180"/>
      </w:pPr>
    </w:lvl>
    <w:lvl w:ilvl="3" w:tplc="17557957" w:tentative="1">
      <w:start w:val="1"/>
      <w:numFmt w:val="decimal"/>
      <w:lvlText w:val="%4."/>
      <w:lvlJc w:val="left"/>
      <w:pPr>
        <w:ind w:left="2880" w:hanging="360"/>
      </w:pPr>
    </w:lvl>
    <w:lvl w:ilvl="4" w:tplc="17557957" w:tentative="1">
      <w:start w:val="1"/>
      <w:numFmt w:val="lowerLetter"/>
      <w:lvlText w:val="%5."/>
      <w:lvlJc w:val="left"/>
      <w:pPr>
        <w:ind w:left="3600" w:hanging="360"/>
      </w:pPr>
    </w:lvl>
    <w:lvl w:ilvl="5" w:tplc="17557957" w:tentative="1">
      <w:start w:val="1"/>
      <w:numFmt w:val="lowerRoman"/>
      <w:lvlText w:val="%6."/>
      <w:lvlJc w:val="right"/>
      <w:pPr>
        <w:ind w:left="4320" w:hanging="180"/>
      </w:pPr>
    </w:lvl>
    <w:lvl w:ilvl="6" w:tplc="17557957" w:tentative="1">
      <w:start w:val="1"/>
      <w:numFmt w:val="decimal"/>
      <w:lvlText w:val="%7."/>
      <w:lvlJc w:val="left"/>
      <w:pPr>
        <w:ind w:left="5040" w:hanging="360"/>
      </w:pPr>
    </w:lvl>
    <w:lvl w:ilvl="7" w:tplc="17557957" w:tentative="1">
      <w:start w:val="1"/>
      <w:numFmt w:val="lowerLetter"/>
      <w:lvlText w:val="%8."/>
      <w:lvlJc w:val="left"/>
      <w:pPr>
        <w:ind w:left="5760" w:hanging="360"/>
      </w:pPr>
    </w:lvl>
    <w:lvl w:ilvl="8" w:tplc="1755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5">
    <w:multiLevelType w:val="hybridMultilevel"/>
    <w:lvl w:ilvl="0" w:tplc="16344796">
      <w:start w:val="1"/>
      <w:numFmt w:val="decimal"/>
      <w:lvlText w:val="%1."/>
      <w:lvlJc w:val="left"/>
      <w:pPr>
        <w:ind w:left="720" w:hanging="360"/>
      </w:pPr>
    </w:lvl>
    <w:lvl w:ilvl="1" w:tplc="16344796" w:tentative="1">
      <w:start w:val="1"/>
      <w:numFmt w:val="lowerLetter"/>
      <w:lvlText w:val="%2."/>
      <w:lvlJc w:val="left"/>
      <w:pPr>
        <w:ind w:left="1440" w:hanging="360"/>
      </w:pPr>
    </w:lvl>
    <w:lvl w:ilvl="2" w:tplc="16344796" w:tentative="1">
      <w:start w:val="1"/>
      <w:numFmt w:val="lowerRoman"/>
      <w:lvlText w:val="%3."/>
      <w:lvlJc w:val="right"/>
      <w:pPr>
        <w:ind w:left="2160" w:hanging="180"/>
      </w:pPr>
    </w:lvl>
    <w:lvl w:ilvl="3" w:tplc="16344796" w:tentative="1">
      <w:start w:val="1"/>
      <w:numFmt w:val="decimal"/>
      <w:lvlText w:val="%4."/>
      <w:lvlJc w:val="left"/>
      <w:pPr>
        <w:ind w:left="2880" w:hanging="360"/>
      </w:pPr>
    </w:lvl>
    <w:lvl w:ilvl="4" w:tplc="16344796" w:tentative="1">
      <w:start w:val="1"/>
      <w:numFmt w:val="lowerLetter"/>
      <w:lvlText w:val="%5."/>
      <w:lvlJc w:val="left"/>
      <w:pPr>
        <w:ind w:left="3600" w:hanging="360"/>
      </w:pPr>
    </w:lvl>
    <w:lvl w:ilvl="5" w:tplc="16344796" w:tentative="1">
      <w:start w:val="1"/>
      <w:numFmt w:val="lowerRoman"/>
      <w:lvlText w:val="%6."/>
      <w:lvlJc w:val="right"/>
      <w:pPr>
        <w:ind w:left="4320" w:hanging="180"/>
      </w:pPr>
    </w:lvl>
    <w:lvl w:ilvl="6" w:tplc="16344796" w:tentative="1">
      <w:start w:val="1"/>
      <w:numFmt w:val="decimal"/>
      <w:lvlText w:val="%7."/>
      <w:lvlJc w:val="left"/>
      <w:pPr>
        <w:ind w:left="5040" w:hanging="360"/>
      </w:pPr>
    </w:lvl>
    <w:lvl w:ilvl="7" w:tplc="16344796" w:tentative="1">
      <w:start w:val="1"/>
      <w:numFmt w:val="lowerLetter"/>
      <w:lvlText w:val="%8."/>
      <w:lvlJc w:val="left"/>
      <w:pPr>
        <w:ind w:left="5760" w:hanging="360"/>
      </w:pPr>
    </w:lvl>
    <w:lvl w:ilvl="8" w:tplc="16344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4">
    <w:multiLevelType w:val="hybridMultilevel"/>
    <w:lvl w:ilvl="0" w:tplc="12229985">
      <w:start w:val="1"/>
      <w:numFmt w:val="decimal"/>
      <w:lvlText w:val="%1."/>
      <w:lvlJc w:val="left"/>
      <w:pPr>
        <w:ind w:left="720" w:hanging="360"/>
      </w:pPr>
    </w:lvl>
    <w:lvl w:ilvl="1" w:tplc="12229985" w:tentative="1">
      <w:start w:val="1"/>
      <w:numFmt w:val="lowerLetter"/>
      <w:lvlText w:val="%2."/>
      <w:lvlJc w:val="left"/>
      <w:pPr>
        <w:ind w:left="1440" w:hanging="360"/>
      </w:pPr>
    </w:lvl>
    <w:lvl w:ilvl="2" w:tplc="12229985" w:tentative="1">
      <w:start w:val="1"/>
      <w:numFmt w:val="lowerRoman"/>
      <w:lvlText w:val="%3."/>
      <w:lvlJc w:val="right"/>
      <w:pPr>
        <w:ind w:left="2160" w:hanging="180"/>
      </w:pPr>
    </w:lvl>
    <w:lvl w:ilvl="3" w:tplc="12229985" w:tentative="1">
      <w:start w:val="1"/>
      <w:numFmt w:val="decimal"/>
      <w:lvlText w:val="%4."/>
      <w:lvlJc w:val="left"/>
      <w:pPr>
        <w:ind w:left="2880" w:hanging="360"/>
      </w:pPr>
    </w:lvl>
    <w:lvl w:ilvl="4" w:tplc="12229985" w:tentative="1">
      <w:start w:val="1"/>
      <w:numFmt w:val="lowerLetter"/>
      <w:lvlText w:val="%5."/>
      <w:lvlJc w:val="left"/>
      <w:pPr>
        <w:ind w:left="3600" w:hanging="360"/>
      </w:pPr>
    </w:lvl>
    <w:lvl w:ilvl="5" w:tplc="12229985" w:tentative="1">
      <w:start w:val="1"/>
      <w:numFmt w:val="lowerRoman"/>
      <w:lvlText w:val="%6."/>
      <w:lvlJc w:val="right"/>
      <w:pPr>
        <w:ind w:left="4320" w:hanging="180"/>
      </w:pPr>
    </w:lvl>
    <w:lvl w:ilvl="6" w:tplc="12229985" w:tentative="1">
      <w:start w:val="1"/>
      <w:numFmt w:val="decimal"/>
      <w:lvlText w:val="%7."/>
      <w:lvlJc w:val="left"/>
      <w:pPr>
        <w:ind w:left="5040" w:hanging="360"/>
      </w:pPr>
    </w:lvl>
    <w:lvl w:ilvl="7" w:tplc="12229985" w:tentative="1">
      <w:start w:val="1"/>
      <w:numFmt w:val="lowerLetter"/>
      <w:lvlText w:val="%8."/>
      <w:lvlJc w:val="left"/>
      <w:pPr>
        <w:ind w:left="5760" w:hanging="360"/>
      </w:pPr>
    </w:lvl>
    <w:lvl w:ilvl="8" w:tplc="1222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3">
    <w:multiLevelType w:val="hybridMultilevel"/>
    <w:lvl w:ilvl="0" w:tplc="407659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033">
    <w:abstractNumId w:val="15033"/>
  </w:num>
  <w:num w:numId="15034">
    <w:abstractNumId w:val="15034"/>
  </w:num>
  <w:num w:numId="15035">
    <w:abstractNumId w:val="15035"/>
  </w:num>
  <w:num w:numId="15036">
    <w:abstractNumId w:val="15036"/>
  </w:num>
  <w:num w:numId="15037">
    <w:abstractNumId w:val="15037"/>
  </w:num>
  <w:num w:numId="15038">
    <w:abstractNumId w:val="15038"/>
  </w:num>
  <w:num w:numId="15039">
    <w:abstractNumId w:val="15039"/>
  </w:num>
  <w:num w:numId="15040">
    <w:abstractNumId w:val="15040"/>
  </w:num>
  <w:num w:numId="15041">
    <w:abstractNumId w:val="15041"/>
  </w:num>
  <w:num w:numId="15042">
    <w:abstractNumId w:val="15042"/>
  </w:num>
  <w:num w:numId="15043">
    <w:abstractNumId w:val="15043"/>
  </w:num>
  <w:num w:numId="15044">
    <w:abstractNumId w:val="15044"/>
  </w:num>
  <w:num w:numId="15045">
    <w:abstractNumId w:val="15045"/>
  </w:num>
  <w:num w:numId="15046">
    <w:abstractNumId w:val="15046"/>
  </w:num>
  <w:num w:numId="15047">
    <w:abstractNumId w:val="15047"/>
  </w:num>
  <w:num w:numId="15048">
    <w:abstractNumId w:val="15048"/>
  </w:num>
  <w:num w:numId="15049">
    <w:abstractNumId w:val="15049"/>
  </w:num>
  <w:num w:numId="15050">
    <w:abstractNumId w:val="15050"/>
  </w:num>
  <w:num w:numId="15051">
    <w:abstractNumId w:val="15051"/>
  </w:num>
  <w:num w:numId="15052">
    <w:abstractNumId w:val="15052"/>
  </w:num>
  <w:num w:numId="15053">
    <w:abstractNumId w:val="15053"/>
  </w:num>
  <w:num w:numId="15054">
    <w:abstractNumId w:val="15054"/>
  </w:num>
  <w:num w:numId="15055">
    <w:abstractNumId w:val="15055"/>
  </w:num>
  <w:num w:numId="15056">
    <w:abstractNumId w:val="15056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  <w:num w:numId="15062">
    <w:abstractNumId w:val="15062"/>
  </w:num>
  <w:num w:numId="15063">
    <w:abstractNumId w:val="15063"/>
  </w:num>
  <w:num w:numId="15064">
    <w:abstractNumId w:val="15064"/>
  </w:num>
  <w:num w:numId="15065">
    <w:abstractNumId w:val="15065"/>
  </w:num>
  <w:num w:numId="15066">
    <w:abstractNumId w:val="15066"/>
  </w:num>
  <w:num w:numId="15067">
    <w:abstractNumId w:val="15067"/>
  </w:num>
  <w:num w:numId="15068">
    <w:abstractNumId w:val="15068"/>
  </w:num>
  <w:num w:numId="15069">
    <w:abstractNumId w:val="15069"/>
  </w:num>
  <w:num w:numId="15070">
    <w:abstractNumId w:val="15070"/>
  </w:num>
  <w:num w:numId="15071">
    <w:abstractNumId w:val="15071"/>
  </w:num>
  <w:num w:numId="15072">
    <w:abstractNumId w:val="15072"/>
  </w:num>
  <w:num w:numId="15073">
    <w:abstractNumId w:val="15073"/>
  </w:num>
  <w:num w:numId="15074">
    <w:abstractNumId w:val="15074"/>
  </w:num>
  <w:num w:numId="15075">
    <w:abstractNumId w:val="15075"/>
  </w:num>
  <w:num w:numId="15076">
    <w:abstractNumId w:val="15076"/>
  </w:num>
  <w:num w:numId="15077">
    <w:abstractNumId w:val="15077"/>
  </w:num>
  <w:num w:numId="15078">
    <w:abstractNumId w:val="15078"/>
  </w:num>
  <w:num w:numId="15079">
    <w:abstractNumId w:val="15079"/>
  </w:num>
  <w:num w:numId="15080">
    <w:abstractNumId w:val="15080"/>
  </w:num>
  <w:num w:numId="15081">
    <w:abstractNumId w:val="15081"/>
  </w:num>
  <w:num w:numId="15082">
    <w:abstractNumId w:val="15082"/>
  </w:num>
  <w:num w:numId="15083">
    <w:abstractNumId w:val="15083"/>
  </w:num>
  <w:num w:numId="15084">
    <w:abstractNumId w:val="15084"/>
  </w:num>
  <w:num w:numId="15085">
    <w:abstractNumId w:val="15085"/>
  </w:num>
  <w:num w:numId="15086">
    <w:abstractNumId w:val="15086"/>
  </w:num>
  <w:num w:numId="15087">
    <w:abstractNumId w:val="15087"/>
  </w:num>
  <w:num w:numId="15088">
    <w:abstractNumId w:val="15088"/>
  </w:num>
  <w:num w:numId="15089">
    <w:abstractNumId w:val="15089"/>
  </w:num>
  <w:num w:numId="15090">
    <w:abstractNumId w:val="15090"/>
  </w:num>
  <w:num w:numId="15091">
    <w:abstractNumId w:val="15091"/>
  </w:num>
  <w:num w:numId="15092">
    <w:abstractNumId w:val="15092"/>
  </w:num>
  <w:num w:numId="15093">
    <w:abstractNumId w:val="15093"/>
  </w:num>
  <w:num w:numId="15094">
    <w:abstractNumId w:val="15094"/>
  </w:num>
  <w:num w:numId="15095">
    <w:abstractNumId w:val="15095"/>
  </w:num>
  <w:num w:numId="15096">
    <w:abstractNumId w:val="15096"/>
  </w:num>
  <w:num w:numId="15097">
    <w:abstractNumId w:val="15097"/>
  </w:num>
  <w:num w:numId="15098">
    <w:abstractNumId w:val="15098"/>
  </w:num>
  <w:num w:numId="15099">
    <w:abstractNumId w:val="15099"/>
  </w:num>
  <w:num w:numId="15100">
    <w:abstractNumId w:val="15100"/>
  </w:num>
  <w:num w:numId="15101">
    <w:abstractNumId w:val="15101"/>
  </w:num>
  <w:num w:numId="15102">
    <w:abstractNumId w:val="15102"/>
  </w:num>
  <w:num w:numId="15103">
    <w:abstractNumId w:val="15103"/>
  </w:num>
  <w:num w:numId="15104">
    <w:abstractNumId w:val="15104"/>
  </w:num>
  <w:num w:numId="15105">
    <w:abstractNumId w:val="151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2688239" Type="http://schemas.openxmlformats.org/officeDocument/2006/relationships/comments" Target="comments.xml"/><Relationship Id="rId982985045" Type="http://schemas.microsoft.com/office/2011/relationships/commentsExtended" Target="commentsExtended.xml"/><Relationship Id="rId39879334" Type="http://schemas.openxmlformats.org/officeDocument/2006/relationships/image" Target="media/imgrId39879334.jpg"/><Relationship Id="rId627864090d4335ae5" Type="http://schemas.openxmlformats.org/officeDocument/2006/relationships/hyperlink" Target="https://iservice.lombardini.it/jsp/Template2/manuale.jsp?id=553&amp;parent=1273" TargetMode="External"/><Relationship Id="rId900064090d4335e73" Type="http://schemas.openxmlformats.org/officeDocument/2006/relationships/hyperlink" Target="https://iservice.lombardini.it/jsp/Template2/manuale.jsp?id=114&amp;parent=1000" TargetMode="External"/><Relationship Id="rId659864090d4336408" Type="http://schemas.openxmlformats.org/officeDocument/2006/relationships/hyperlink" Target="https://iservice.lombardini.it/jsp/Template2/manuale.jsp?id=560&amp;parent=1273" TargetMode="External"/><Relationship Id="rId835864090d4336aa8" Type="http://schemas.openxmlformats.org/officeDocument/2006/relationships/hyperlink" Target="https://iservice.lombardini.it/jsp/Template2/manuale.jsp?id=573&amp;parent=1273" TargetMode="External"/><Relationship Id="rId872964090d4336c35" Type="http://schemas.openxmlformats.org/officeDocument/2006/relationships/hyperlink" Target="https://iservice.lombardini.it/jsp/Template2/manuale.jsp?id=573&amp;parent=1273" TargetMode="External"/><Relationship Id="rId269064090d43377ea" Type="http://schemas.openxmlformats.org/officeDocument/2006/relationships/hyperlink" Target="https://iservice.lombardini.it/jsp/Template2/manuale.jsp?id=573&amp;parent=1273" TargetMode="External"/><Relationship Id="rId563564090d4342aed" Type="http://schemas.openxmlformats.org/officeDocument/2006/relationships/hyperlink" Target="https://iservice.lombardini.it/jsp/Template2/manuale.jsp?id=573&amp;parent=1273" TargetMode="External"/><Relationship Id="rId436764090d434b41c" Type="http://schemas.openxmlformats.org/officeDocument/2006/relationships/hyperlink" Target="https://iservice.lombardini.it/jsp/Template2/manuale.jsp?id=573&amp;parent=1273" TargetMode="External"/><Relationship Id="rId230764090d4356c42" Type="http://schemas.openxmlformats.org/officeDocument/2006/relationships/hyperlink" Target="https://iservice.lombardini.it/jsp/Template2/manuale.jsp?id=573&amp;parent=1273" TargetMode="External"/><Relationship Id="rId944864090d436e743" Type="http://schemas.openxmlformats.org/officeDocument/2006/relationships/hyperlink" Target="https://iservice.lombardini.it/jsp/Template2/manuale.jsp?id=584&amp;parent=1273" TargetMode="External"/><Relationship Id="rId371864090d437f583" Type="http://schemas.openxmlformats.org/officeDocument/2006/relationships/hyperlink" Target="https://iservice.lombardini.it/jsp/Template2/manuale.jsp?id=562&amp;parent=1273" TargetMode="External"/><Relationship Id="rId648764090d438ce22" Type="http://schemas.openxmlformats.org/officeDocument/2006/relationships/hyperlink" Target="https://iservice.lombardini.it/jsp/Template2/manuale.jsp?id=564&amp;parent=1273" TargetMode="External"/><Relationship Id="rId421064090d43b4564" Type="http://schemas.openxmlformats.org/officeDocument/2006/relationships/hyperlink" Target="https://iservice.lombardini.it/jsp/Template2/manuale.jsp?id=573&amp;parent=1273" TargetMode="External"/><Relationship Id="rId649564090d43c200f" Type="http://schemas.openxmlformats.org/officeDocument/2006/relationships/hyperlink" Target="https://iservice.lombardini.it/jsp/Template2/manuale.jsp?id=585&amp;parent=1273" TargetMode="External"/><Relationship Id="rId563564090d43c8f8a" Type="http://schemas.openxmlformats.org/officeDocument/2006/relationships/hyperlink" Target="https://iservice.lombardini.it/jsp/Template2/manuale.jsp?id=583&amp;parent=1273" TargetMode="External"/><Relationship Id="rId964264090d43f28c5" Type="http://schemas.openxmlformats.org/officeDocument/2006/relationships/hyperlink" Target="https://iservice.lombardini.it/jsp/Template2/manuale.jsp?id=573&amp;parent=1273" TargetMode="External"/><Relationship Id="rId278764090d440f8af" Type="http://schemas.openxmlformats.org/officeDocument/2006/relationships/hyperlink" Target="https://iservice.lombardini.it/jsp/Template2/manuale.jsp?id=573&amp;parent=1273" TargetMode="External"/><Relationship Id="rId584964090d444e2d1" Type="http://schemas.openxmlformats.org/officeDocument/2006/relationships/hyperlink" Target="https://iservice.lombardini.it/jsp/Template2/manuale.jsp?id=585&amp;parent=1273" TargetMode="External"/><Relationship Id="rId372364090d444f06e" Type="http://schemas.openxmlformats.org/officeDocument/2006/relationships/hyperlink" Target="https://iservice.lombardini.it/jsp/Template2/manuale.jsp?id=581&amp;parent=1273" TargetMode="External"/><Relationship Id="rId441164090d4455c50" Type="http://schemas.openxmlformats.org/officeDocument/2006/relationships/hyperlink" Target="https://iservice.lombardini.it/jsp/Template2/manuale.jsp?id=573&amp;parent=1273" TargetMode="External"/><Relationship Id="rId542264090d4455e93" Type="http://schemas.openxmlformats.org/officeDocument/2006/relationships/hyperlink" Target="https://iservice.lombardini.it/jsp/Template2/manuale.jsp?id=597&amp;parent=1273" TargetMode="External"/><Relationship Id="rId818064090d4466235" Type="http://schemas.openxmlformats.org/officeDocument/2006/relationships/hyperlink" Target="https://iservice.lombardini.it/jsp/Template2/manuale.jsp?id=573&amp;parent=1273" TargetMode="External"/><Relationship Id="rId916564090d4470ee1" Type="http://schemas.openxmlformats.org/officeDocument/2006/relationships/hyperlink" Target="https://iservice.lombardini.it/jsp/Template2/manuale.jsp?id=573&amp;parent=1273" TargetMode="External"/><Relationship Id="rId428664090d44718cc" Type="http://schemas.openxmlformats.org/officeDocument/2006/relationships/hyperlink" Target="https://iservice.lombardini.it/jsp/Template2/manuale.jsp?id=573&amp;parent=1273" TargetMode="External"/><Relationship Id="rId645364090d449f218" Type="http://schemas.openxmlformats.org/officeDocument/2006/relationships/hyperlink" Target="https://iservice.lombardini.it/jsp/Template2/manuale.jsp?id=589&amp;parent=1273" TargetMode="External"/><Relationship Id="rId997264090d449f7be" Type="http://schemas.openxmlformats.org/officeDocument/2006/relationships/hyperlink" Target="https://iservice.lombardini.it/jsp/Template2/manuale.jsp?id=589&amp;parent=1273" TargetMode="External"/><Relationship Id="rId643164090d44a00ed" Type="http://schemas.openxmlformats.org/officeDocument/2006/relationships/hyperlink" Target="https://iservice.lombardini.it/jsp/Template2/manuale.jsp?id=588&amp;parent=1273" TargetMode="External"/><Relationship Id="rId865364090d44aeeb7" Type="http://schemas.openxmlformats.org/officeDocument/2006/relationships/hyperlink" Target="https://iservice.lombardini.it/jsp/Template2/manuale.jsp?id=560&amp;parent=1273" TargetMode="External"/><Relationship Id="rId715964090d44d4879" Type="http://schemas.openxmlformats.org/officeDocument/2006/relationships/hyperlink" Target="https://iservice.lombardini.it/jsp/Template2/manuale.jsp?id=199&amp;parent=1273" TargetMode="External"/><Relationship Id="rId154364090d44ea7e7" Type="http://schemas.openxmlformats.org/officeDocument/2006/relationships/hyperlink" Target="https://iservice.lombardini.it/jsp/Template2/manuale.jsp?id=573&amp;parent=1273" TargetMode="External"/><Relationship Id="rId605864090d44ebd59" Type="http://schemas.openxmlformats.org/officeDocument/2006/relationships/hyperlink" Target="https://iservice.lombardini.it/jsp/Template2/manuale.jsp?id=560&amp;parent=1273" TargetMode="External"/><Relationship Id="rId364764090d4518a2f" Type="http://schemas.openxmlformats.org/officeDocument/2006/relationships/hyperlink" Target="https://iservice.lombardini.it/jsp/Template2/manuale.jsp?id=638&amp;parent=1273" TargetMode="External"/><Relationship Id="rId848164090d451904b" Type="http://schemas.openxmlformats.org/officeDocument/2006/relationships/hyperlink" Target="https://iservice.lombardini.it/jsp/Template2/manuale.jsp?id=573&amp;parent=1273" TargetMode="External"/><Relationship Id="rId768964090d4519892" Type="http://schemas.openxmlformats.org/officeDocument/2006/relationships/hyperlink" Target="https://iservice.lombardini.it/jsp/Template2/manuale.jsp?id=573&amp;parent=1273" TargetMode="External"/><Relationship Id="rId893964090d451ab7a" Type="http://schemas.openxmlformats.org/officeDocument/2006/relationships/hyperlink" Target="https://iservice.lombardini.it/jsp/Template2/manuale.jsp?id=560&amp;parent=1273" TargetMode="External"/><Relationship Id="rId470364090d452b402" Type="http://schemas.openxmlformats.org/officeDocument/2006/relationships/hyperlink" Target="https://iservice.lombardini.it/jsp/Template2/manuale.jsp?id=573&amp;parent=1273" TargetMode="External"/><Relationship Id="rId194164090d45893f0" Type="http://schemas.openxmlformats.org/officeDocument/2006/relationships/hyperlink" Target="https://iservice.lombardini.it/jsp/Template2/manuale.jsp?id=573&amp;parent=1273" TargetMode="External"/><Relationship Id="rId571964090d4589dac" Type="http://schemas.openxmlformats.org/officeDocument/2006/relationships/hyperlink" Target="https://iservice.lombardini.it/jsp/Template2/manuale.jsp?id=573&amp;parent=1273" TargetMode="External"/><Relationship Id="rId109364090d4590310" Type="http://schemas.openxmlformats.org/officeDocument/2006/relationships/hyperlink" Target="https://iservice.lombardini.it/jsp/Template2/manuale.jsp?id=573&amp;parent=1273" TargetMode="External"/><Relationship Id="rId154464090d433147c" Type="http://schemas.openxmlformats.org/officeDocument/2006/relationships/image" Target="media/imgrId154464090d433147c.jpg"/><Relationship Id="rId156164090d43354fe" Type="http://schemas.openxmlformats.org/officeDocument/2006/relationships/image" Target="media/imgrId156164090d43354fe.gif"/><Relationship Id="rId380364090d4341fd4" Type="http://schemas.openxmlformats.org/officeDocument/2006/relationships/image" Target="media/imgrId380364090d4341fd4.jpg"/><Relationship Id="rId210364090d434a406" Type="http://schemas.openxmlformats.org/officeDocument/2006/relationships/image" Target="media/imgrId210364090d434a406.jpg"/><Relationship Id="rId791764090d4355a4b" Type="http://schemas.openxmlformats.org/officeDocument/2006/relationships/image" Target="media/imgrId791764090d4355a4b.jpg"/><Relationship Id="rId321564090d43605a1" Type="http://schemas.openxmlformats.org/officeDocument/2006/relationships/image" Target="media/imgrId321564090d43605a1.jpg"/><Relationship Id="rId390464090d4369ea4" Type="http://schemas.openxmlformats.org/officeDocument/2006/relationships/image" Target="media/imgrId390464090d4369ea4.jpg"/><Relationship Id="rId315464090d436dc7a" Type="http://schemas.openxmlformats.org/officeDocument/2006/relationships/image" Target="media/imgrId315464090d436dc7a.jpg"/><Relationship Id="rId889164090d4377614" Type="http://schemas.openxmlformats.org/officeDocument/2006/relationships/image" Target="media/imgrId889164090d4377614.jpg"/><Relationship Id="rId917964090d437ea69" Type="http://schemas.openxmlformats.org/officeDocument/2006/relationships/image" Target="media/imgrId917964090d437ea69.jpg"/><Relationship Id="rId424964090d43885a5" Type="http://schemas.openxmlformats.org/officeDocument/2006/relationships/image" Target="media/imgrId424964090d43885a5.jpg"/><Relationship Id="rId231964090d438c6c2" Type="http://schemas.openxmlformats.org/officeDocument/2006/relationships/image" Target="media/imgrId231964090d438c6c2.jpg"/><Relationship Id="rId632464090d4394991" Type="http://schemas.openxmlformats.org/officeDocument/2006/relationships/image" Target="media/imgrId632464090d4394991.jpg"/><Relationship Id="rId728664090d439b447" Type="http://schemas.openxmlformats.org/officeDocument/2006/relationships/image" Target="media/imgrId728664090d439b447.jpg"/><Relationship Id="rId180164090d43a2351" Type="http://schemas.openxmlformats.org/officeDocument/2006/relationships/image" Target="media/imgrId180164090d43a2351.jpg"/><Relationship Id="rId160964090d43a9082" Type="http://schemas.openxmlformats.org/officeDocument/2006/relationships/image" Target="media/imgrId160964090d43a9082.jpg"/><Relationship Id="rId758464090d43b36df" Type="http://schemas.openxmlformats.org/officeDocument/2006/relationships/image" Target="media/imgrId758464090d43b36df.jpg"/><Relationship Id="rId986264090d43bb0c6" Type="http://schemas.openxmlformats.org/officeDocument/2006/relationships/image" Target="media/imgrId986264090d43bb0c6.jpg"/><Relationship Id="rId241664090d43c1673" Type="http://schemas.openxmlformats.org/officeDocument/2006/relationships/image" Target="media/imgrId241664090d43c1673.jpg"/><Relationship Id="rId507764090d43c87e1" Type="http://schemas.openxmlformats.org/officeDocument/2006/relationships/image" Target="media/imgrId507764090d43c87e1.jpg"/><Relationship Id="rId266364090d43d2b88" Type="http://schemas.openxmlformats.org/officeDocument/2006/relationships/image" Target="media/imgrId266364090d43d2b88.jpg"/><Relationship Id="rId537764090d43d67de" Type="http://schemas.openxmlformats.org/officeDocument/2006/relationships/image" Target="media/imgrId537764090d43d67de.jpg"/><Relationship Id="rId229564090d43da847" Type="http://schemas.openxmlformats.org/officeDocument/2006/relationships/image" Target="media/imgrId229564090d43da847.gif"/><Relationship Id="rId250764090d43e21e2" Type="http://schemas.openxmlformats.org/officeDocument/2006/relationships/image" Target="media/imgrId250764090d43e21e2.jpg"/><Relationship Id="rId457064090d43e5ac0" Type="http://schemas.openxmlformats.org/officeDocument/2006/relationships/image" Target="media/imgrId457064090d43e5ac0.gif"/><Relationship Id="rId520464090d43ebc0d" Type="http://schemas.openxmlformats.org/officeDocument/2006/relationships/image" Target="media/imgrId520464090d43ebc0d.jpg"/><Relationship Id="rId418564090d43f1fdb" Type="http://schemas.openxmlformats.org/officeDocument/2006/relationships/image" Target="media/imgrId418564090d43f1fdb.gif"/><Relationship Id="rId557064090d4404fea" Type="http://schemas.openxmlformats.org/officeDocument/2006/relationships/image" Target="media/imgrId557064090d4404fea.jpg"/><Relationship Id="rId842664090d440b923" Type="http://schemas.openxmlformats.org/officeDocument/2006/relationships/image" Target="media/imgrId842664090d440b923.jpg"/><Relationship Id="rId675664090d440f18b" Type="http://schemas.openxmlformats.org/officeDocument/2006/relationships/image" Target="media/imgrId675664090d440f18b.gif"/><Relationship Id="rId136464090d4418b2d" Type="http://schemas.openxmlformats.org/officeDocument/2006/relationships/image" Target="media/imgrId136464090d4418b2d.jpg"/><Relationship Id="rId214264090d441c594" Type="http://schemas.openxmlformats.org/officeDocument/2006/relationships/image" Target="media/imgrId214264090d441c594.gif"/><Relationship Id="rId585564090d44233c1" Type="http://schemas.openxmlformats.org/officeDocument/2006/relationships/image" Target="media/imgrId585564090d44233c1.jpg"/><Relationship Id="rId905764090d442a5c8" Type="http://schemas.openxmlformats.org/officeDocument/2006/relationships/image" Target="media/imgrId905764090d442a5c8.jpg"/><Relationship Id="rId614264090d4432397" Type="http://schemas.openxmlformats.org/officeDocument/2006/relationships/image" Target="media/imgrId614264090d4432397.jpg"/><Relationship Id="rId280664090d44396df" Type="http://schemas.openxmlformats.org/officeDocument/2006/relationships/image" Target="media/imgrId280664090d44396df.jpg"/><Relationship Id="rId148964090d4442a1d" Type="http://schemas.openxmlformats.org/officeDocument/2006/relationships/image" Target="media/imgrId148964090d4442a1d.jpg"/><Relationship Id="rId163264090d444d513" Type="http://schemas.openxmlformats.org/officeDocument/2006/relationships/image" Target="media/imgrId163264090d444d513.jpg"/><Relationship Id="rId766264090d44554a6" Type="http://schemas.openxmlformats.org/officeDocument/2006/relationships/image" Target="media/imgrId766264090d44554a6.jpg"/><Relationship Id="rId288164090d44653fc" Type="http://schemas.openxmlformats.org/officeDocument/2006/relationships/image" Target="media/imgrId288164090d44653fc.jpg"/><Relationship Id="rId951764090d446c6ce" Type="http://schemas.openxmlformats.org/officeDocument/2006/relationships/image" Target="media/imgrId951764090d446c6ce.jpg"/><Relationship Id="rId170264090d44703a8" Type="http://schemas.openxmlformats.org/officeDocument/2006/relationships/image" Target="media/imgrId170264090d44703a8.jpg"/><Relationship Id="rId360164090d447aab7" Type="http://schemas.openxmlformats.org/officeDocument/2006/relationships/image" Target="media/imgrId360164090d447aab7.jpg"/><Relationship Id="rId863664090d4481a57" Type="http://schemas.openxmlformats.org/officeDocument/2006/relationships/image" Target="media/imgrId863664090d4481a57.jpg"/><Relationship Id="rId892364090d448864f" Type="http://schemas.openxmlformats.org/officeDocument/2006/relationships/image" Target="media/imgrId892364090d448864f.jpg"/><Relationship Id="rId432664090d4491ff9" Type="http://schemas.openxmlformats.org/officeDocument/2006/relationships/image" Target="media/imgrId432664090d4491ff9.jpg"/><Relationship Id="rId827264090d4497f1c" Type="http://schemas.openxmlformats.org/officeDocument/2006/relationships/image" Target="media/imgrId827264090d4497f1c.gif"/><Relationship Id="rId158864090d449e9f8" Type="http://schemas.openxmlformats.org/officeDocument/2006/relationships/image" Target="media/imgrId158864090d449e9f8.jpg"/><Relationship Id="rId718064090d44aa876" Type="http://schemas.openxmlformats.org/officeDocument/2006/relationships/image" Target="media/imgrId718064090d44aa876.jpg"/><Relationship Id="rId876864090d44ae7ab" Type="http://schemas.openxmlformats.org/officeDocument/2006/relationships/image" Target="media/imgrId876864090d44ae7ab.jpg"/><Relationship Id="rId286664090d44b5cbe" Type="http://schemas.openxmlformats.org/officeDocument/2006/relationships/image" Target="media/imgrId286664090d44b5cbe.jpg"/><Relationship Id="rId896164090d44bdaf4" Type="http://schemas.openxmlformats.org/officeDocument/2006/relationships/image" Target="media/imgrId896164090d44bdaf4.jpg"/><Relationship Id="rId558464090d44c6ebd" Type="http://schemas.openxmlformats.org/officeDocument/2006/relationships/image" Target="media/imgrId558464090d44c6ebd.jpg"/><Relationship Id="rId164664090d44cdad1" Type="http://schemas.openxmlformats.org/officeDocument/2006/relationships/image" Target="media/imgrId164664090d44cdad1.jpg"/><Relationship Id="rId546264090d44d40a1" Type="http://schemas.openxmlformats.org/officeDocument/2006/relationships/image" Target="media/imgrId546264090d44d40a1.jpg"/><Relationship Id="rId277664090d44dc432" Type="http://schemas.openxmlformats.org/officeDocument/2006/relationships/image" Target="media/imgrId277664090d44dc432.jpg"/><Relationship Id="rId547264090d44e5fb2" Type="http://schemas.openxmlformats.org/officeDocument/2006/relationships/image" Target="media/imgrId547264090d44e5fb2.jpg"/><Relationship Id="rId500864090d44e9b79" Type="http://schemas.openxmlformats.org/officeDocument/2006/relationships/image" Target="media/imgrId500864090d44e9b79.jpg"/><Relationship Id="rId686764090d4501435" Type="http://schemas.openxmlformats.org/officeDocument/2006/relationships/image" Target="media/imgrId686764090d4501435.jpg"/><Relationship Id="rId270764090d4507af3" Type="http://schemas.openxmlformats.org/officeDocument/2006/relationships/image" Target="media/imgrId270764090d4507af3.jpg"/><Relationship Id="rId295664090d450d8e3" Type="http://schemas.openxmlformats.org/officeDocument/2006/relationships/image" Target="media/imgrId295664090d450d8e3.gif"/><Relationship Id="rId213864090d45145b6" Type="http://schemas.openxmlformats.org/officeDocument/2006/relationships/image" Target="media/imgrId213864090d45145b6.jpg"/><Relationship Id="rId560664090d4518211" Type="http://schemas.openxmlformats.org/officeDocument/2006/relationships/image" Target="media/imgrId560664090d4518211.jpg"/><Relationship Id="rId179264090d4523c0a" Type="http://schemas.openxmlformats.org/officeDocument/2006/relationships/image" Target="media/imgrId179264090d4523c0a.jpg"/><Relationship Id="rId413964090d452a481" Type="http://schemas.openxmlformats.org/officeDocument/2006/relationships/image" Target="media/imgrId413964090d452a481.jpg"/><Relationship Id="rId668564090d45323f4" Type="http://schemas.openxmlformats.org/officeDocument/2006/relationships/image" Target="media/imgrId668564090d45323f4.jpg"/><Relationship Id="rId681664090d453bbd8" Type="http://schemas.openxmlformats.org/officeDocument/2006/relationships/image" Target="media/imgrId681664090d453bbd8.jpg"/><Relationship Id="rId216064090d4543a8a" Type="http://schemas.openxmlformats.org/officeDocument/2006/relationships/image" Target="media/imgrId216064090d4543a8a.jpg"/><Relationship Id="rId786464090d454d2f6" Type="http://schemas.openxmlformats.org/officeDocument/2006/relationships/image" Target="media/imgrId786464090d454d2f6.jpg"/><Relationship Id="rId711764090d4550dd9" Type="http://schemas.openxmlformats.org/officeDocument/2006/relationships/image" Target="media/imgrId711764090d4550dd9.gif"/><Relationship Id="rId888164090d4559fd2" Type="http://schemas.openxmlformats.org/officeDocument/2006/relationships/image" Target="media/imgrId888164090d4559fd2.jpg"/><Relationship Id="rId306564090d4563b8b" Type="http://schemas.openxmlformats.org/officeDocument/2006/relationships/image" Target="media/imgrId306564090d4563b8b.jpg"/><Relationship Id="rId347864090d456a27b" Type="http://schemas.openxmlformats.org/officeDocument/2006/relationships/image" Target="media/imgrId347864090d456a27b.jpg"/><Relationship Id="rId631564090d4571439" Type="http://schemas.openxmlformats.org/officeDocument/2006/relationships/image" Target="media/imgrId631564090d4571439.jpg"/><Relationship Id="rId450664090d457c4fb" Type="http://schemas.openxmlformats.org/officeDocument/2006/relationships/image" Target="media/imgrId450664090d457c4fb.jpg"/><Relationship Id="rId347664090d4582bf7" Type="http://schemas.openxmlformats.org/officeDocument/2006/relationships/image" Target="media/imgrId347664090d4582bf7.jpg"/><Relationship Id="rId280564090d4588f56" Type="http://schemas.openxmlformats.org/officeDocument/2006/relationships/image" Target="media/imgrId280564090d4588f56.gif"/><Relationship Id="rId186464090d458fd3c" Type="http://schemas.openxmlformats.org/officeDocument/2006/relationships/image" Target="media/imgrId186464090d458fd3c.jpg"/><Relationship Id="rId401064090d459a010" Type="http://schemas.openxmlformats.org/officeDocument/2006/relationships/image" Target="media/imgrId401064090d459a010.jpg"/><Relationship Id="rId161164090d45a0469" Type="http://schemas.openxmlformats.org/officeDocument/2006/relationships/image" Target="media/imgrId161164090d45a0469.jpg"/><Relationship Id="rId434764090d45a8e55" Type="http://schemas.openxmlformats.org/officeDocument/2006/relationships/image" Target="media/imgrId434764090d45a8e55.jpg"/><Relationship Id="rId789364090d45ac840" Type="http://schemas.openxmlformats.org/officeDocument/2006/relationships/image" Target="media/imgrId789364090d45ac840.gif"/><Relationship Id="rId291364090d45b3fa6" Type="http://schemas.openxmlformats.org/officeDocument/2006/relationships/image" Target="media/imgrId291364090d45b3fa6.jpg"/><Relationship Id="rId459364090d45b7ad9" Type="http://schemas.openxmlformats.org/officeDocument/2006/relationships/image" Target="media/imgrId459364090d45b7ad9.gif"/><Relationship Id="rId731964090d45c0f08" Type="http://schemas.openxmlformats.org/officeDocument/2006/relationships/image" Target="media/imgrId731964090d45c0f08.jpg"/><Relationship Id="rId574764090d45c494d" Type="http://schemas.openxmlformats.org/officeDocument/2006/relationships/image" Target="media/imgrId574764090d45c494d.gif"/><Relationship Id="rId337064090d45cd7ae" Type="http://schemas.openxmlformats.org/officeDocument/2006/relationships/image" Target="media/imgrId337064090d45cd7ae.jpg"/><Relationship Id="rId714764090d45d1d52" Type="http://schemas.openxmlformats.org/officeDocument/2006/relationships/image" Target="media/imgrId714764090d45d1d52.jpg"/><Relationship Id="rId464064090d45dc9b0" Type="http://schemas.openxmlformats.org/officeDocument/2006/relationships/image" Target="media/imgrId464064090d45dc9b0.jpg"/><Relationship Id="rId870864090d45e453f" Type="http://schemas.openxmlformats.org/officeDocument/2006/relationships/image" Target="media/imgrId870864090d45e453f.jpg"/><Relationship Id="rId213464090d45eece9" Type="http://schemas.openxmlformats.org/officeDocument/2006/relationships/image" Target="media/imgrId213464090d45eece9.jpg"/><Relationship Id="rId749664090d45f2a39" Type="http://schemas.openxmlformats.org/officeDocument/2006/relationships/image" Target="media/imgrId749664090d45f2a39.gif"/><Relationship Id="rId781064090d46074f6" Type="http://schemas.openxmlformats.org/officeDocument/2006/relationships/image" Target="media/imgrId781064090d46074f6.jpg"/><Relationship Id="rId768664090d460b9dd" Type="http://schemas.openxmlformats.org/officeDocument/2006/relationships/image" Target="media/imgrId768664090d460b9dd.jpg"/><Relationship Id="rId118164090d4616177" Type="http://schemas.openxmlformats.org/officeDocument/2006/relationships/image" Target="media/imgrId118164090d4616177.jpg"/><Relationship Id="rId616164090d4621467" Type="http://schemas.openxmlformats.org/officeDocument/2006/relationships/image" Target="media/imgrId616164090d4621467.png"/><Relationship Id="rId264764090d462ced9" Type="http://schemas.openxmlformats.org/officeDocument/2006/relationships/image" Target="media/imgrId264764090d462ced9.png"/><Relationship Id="rId393964090d4634910" Type="http://schemas.openxmlformats.org/officeDocument/2006/relationships/image" Target="media/imgrId393964090d4634910.jpg"/><Relationship Id="rId976264090d463f048" Type="http://schemas.openxmlformats.org/officeDocument/2006/relationships/image" Target="media/imgrId976264090d463f048.jpg"/><Relationship Id="rId396864090d4642d79" Type="http://schemas.openxmlformats.org/officeDocument/2006/relationships/image" Target="media/imgrId396864090d4642d79.jpg"/><Relationship Id="rId766364090d464b89e" Type="http://schemas.openxmlformats.org/officeDocument/2006/relationships/image" Target="media/imgrId766364090d464b89e.jpg"/><Relationship Id="rId644464090d464f4f9" Type="http://schemas.openxmlformats.org/officeDocument/2006/relationships/image" Target="media/imgrId644464090d464f4f9.jpg"/><Relationship Id="rId675764090d465b1fa" Type="http://schemas.openxmlformats.org/officeDocument/2006/relationships/image" Target="media/imgrId675764090d465b1fa.jpg"/><Relationship Id="rId290864090d465ebac" Type="http://schemas.openxmlformats.org/officeDocument/2006/relationships/image" Target="media/imgrId290864090d465ebac.jpg"/><Relationship Id="rId175064090d466a38e" Type="http://schemas.openxmlformats.org/officeDocument/2006/relationships/image" Target="media/imgrId175064090d466a38e.jpg"/><Relationship Id="rId896364090d4671c04" Type="http://schemas.openxmlformats.org/officeDocument/2006/relationships/image" Target="media/imgrId896364090d4671c04.jpg"/><Relationship Id="rId172364090d4678214" Type="http://schemas.openxmlformats.org/officeDocument/2006/relationships/image" Target="media/imgrId172364090d4678214.gif"/><Relationship Id="rId700864090d46816e6" Type="http://schemas.openxmlformats.org/officeDocument/2006/relationships/image" Target="media/imgrId700864090d46816e6.jpg"/><Relationship Id="rId968564090d468aa52" Type="http://schemas.openxmlformats.org/officeDocument/2006/relationships/image" Target="media/imgrId968564090d468aa52.jpg"/><Relationship Id="rId718864090d468ebff" Type="http://schemas.openxmlformats.org/officeDocument/2006/relationships/image" Target="media/imgrId718864090d468ebff.gif"/><Relationship Id="rId773964090d46970fc" Type="http://schemas.openxmlformats.org/officeDocument/2006/relationships/image" Target="media/imgrId773964090d46970fc.jpg"/><Relationship Id="rId274864090d46a21cf" Type="http://schemas.openxmlformats.org/officeDocument/2006/relationships/image" Target="media/imgrId274864090d46a21cf.gif"/><Relationship Id="rId246064090d46ab57f" Type="http://schemas.openxmlformats.org/officeDocument/2006/relationships/image" Target="media/imgrId246064090d46ab57f.jpg"/><Relationship Id="rId378364090d46b2a37" Type="http://schemas.openxmlformats.org/officeDocument/2006/relationships/image" Target="media/imgrId378364090d46b2a37.jpg"/><Relationship Id="rId273864090d46b9715" Type="http://schemas.openxmlformats.org/officeDocument/2006/relationships/image" Target="media/imgrId273864090d46b9715.jpg"/><Relationship Id="rId347864090d46c30c2" Type="http://schemas.openxmlformats.org/officeDocument/2006/relationships/image" Target="media/imgrId347864090d46c30c2.jpg"/><Relationship Id="rId258564090d46cb9e9" Type="http://schemas.openxmlformats.org/officeDocument/2006/relationships/image" Target="media/imgrId258564090d46cb9e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79334" Type="http://schemas.openxmlformats.org/officeDocument/2006/relationships/image" Target="media/imgrId398793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79334" Type="http://schemas.openxmlformats.org/officeDocument/2006/relationships/image" Target="media/imgrId398793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79334" Type="http://schemas.openxmlformats.org/officeDocument/2006/relationships/image" Target="media/imgrId398793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79334" Type="http://schemas.openxmlformats.org/officeDocument/2006/relationships/image" Target="media/imgrId398793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79334" Type="http://schemas.openxmlformats.org/officeDocument/2006/relationships/image" Target="media/imgrId398793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79334" Type="http://schemas.openxmlformats.org/officeDocument/2006/relationships/image" Target="media/imgrId398793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